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9C4F52" w14:textId="69650C18" w:rsidR="00172278" w:rsidRDefault="00172278" w:rsidP="009B46FC">
      <w:pPr>
        <w:tabs>
          <w:tab w:val="left" w:pos="5812"/>
        </w:tabs>
        <w:autoSpaceDN w:val="0"/>
        <w:spacing w:after="0" w:line="240" w:lineRule="auto"/>
        <w:jc w:val="right"/>
        <w:rPr>
          <w:rFonts w:ascii="Arial" w:eastAsia="Times New Roman" w:hAnsi="Arial" w:cs="Arial"/>
          <w:i/>
          <w:kern w:val="3"/>
          <w:sz w:val="24"/>
          <w:szCs w:val="24"/>
          <w:lang w:eastAsia="pl-PL"/>
          <w14:ligatures w14:val="none"/>
        </w:rPr>
      </w:pPr>
      <w:r w:rsidRPr="00C92C8B">
        <w:rPr>
          <w:rFonts w:ascii="Arial" w:eastAsia="Times New Roman" w:hAnsi="Arial" w:cs="Arial"/>
          <w:i/>
          <w:kern w:val="3"/>
          <w:sz w:val="24"/>
          <w:szCs w:val="24"/>
          <w:lang w:eastAsia="pl-PL"/>
          <w14:ligatures w14:val="none"/>
        </w:rPr>
        <w:t>Z</w:t>
      </w:r>
      <w:r w:rsidR="0055254A" w:rsidRPr="00C92C8B">
        <w:rPr>
          <w:rFonts w:ascii="Arial" w:eastAsia="Times New Roman" w:hAnsi="Arial" w:cs="Arial"/>
          <w:i/>
          <w:kern w:val="3"/>
          <w:sz w:val="24"/>
          <w:szCs w:val="24"/>
          <w:lang w:eastAsia="pl-PL"/>
          <w14:ligatures w14:val="none"/>
        </w:rPr>
        <w:t>ałącznik nr 2</w:t>
      </w:r>
      <w:r w:rsidR="00116EB4">
        <w:rPr>
          <w:rFonts w:ascii="Arial" w:eastAsia="Times New Roman" w:hAnsi="Arial" w:cs="Arial"/>
          <w:i/>
          <w:kern w:val="3"/>
          <w:sz w:val="24"/>
          <w:szCs w:val="24"/>
          <w:lang w:eastAsia="pl-PL"/>
          <w14:ligatures w14:val="none"/>
        </w:rPr>
        <w:t xml:space="preserve"> do zapytania z </w:t>
      </w:r>
      <w:r w:rsidR="00D00F98">
        <w:rPr>
          <w:rFonts w:ascii="Arial" w:eastAsia="Times New Roman" w:hAnsi="Arial" w:cs="Arial"/>
          <w:i/>
          <w:kern w:val="3"/>
          <w:sz w:val="24"/>
          <w:szCs w:val="24"/>
          <w:lang w:eastAsia="pl-PL"/>
          <w14:ligatures w14:val="none"/>
        </w:rPr>
        <w:t>31.08.2026</w:t>
      </w:r>
    </w:p>
    <w:p w14:paraId="41245B9C" w14:textId="48CAD85F" w:rsidR="008E41AC" w:rsidRPr="00C92C8B" w:rsidRDefault="00D00F98" w:rsidP="009B46FC">
      <w:pPr>
        <w:tabs>
          <w:tab w:val="left" w:pos="5812"/>
        </w:tabs>
        <w:autoSpaceDN w:val="0"/>
        <w:spacing w:after="0" w:line="240" w:lineRule="auto"/>
        <w:jc w:val="right"/>
        <w:rPr>
          <w:rFonts w:ascii="Arial" w:eastAsia="Times New Roman" w:hAnsi="Arial" w:cs="Arial"/>
          <w:i/>
          <w:kern w:val="3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i/>
          <w:kern w:val="3"/>
          <w:sz w:val="24"/>
          <w:szCs w:val="24"/>
          <w:lang w:eastAsia="pl-PL"/>
          <w14:ligatures w14:val="none"/>
        </w:rPr>
        <w:t>Znak sprawy: ZP.A.272.5.2026</w:t>
      </w:r>
    </w:p>
    <w:p w14:paraId="289BB0B7" w14:textId="77777777" w:rsidR="00172278" w:rsidRPr="00C92C8B" w:rsidRDefault="00172278" w:rsidP="009B46FC">
      <w:pPr>
        <w:widowControl w:val="0"/>
        <w:tabs>
          <w:tab w:val="left" w:pos="142"/>
        </w:tabs>
        <w:suppressAutoHyphens/>
        <w:autoSpaceDN w:val="0"/>
        <w:spacing w:after="0" w:line="240" w:lineRule="auto"/>
        <w:ind w:right="-828"/>
        <w:rPr>
          <w:rFonts w:ascii="Arial" w:eastAsia="SimSun" w:hAnsi="Arial" w:cs="Arial"/>
          <w:kern w:val="3"/>
          <w:sz w:val="24"/>
          <w:szCs w:val="24"/>
          <w:lang w:eastAsia="zh-CN" w:bidi="hi-IN"/>
          <w14:ligatures w14:val="none"/>
        </w:rPr>
      </w:pPr>
    </w:p>
    <w:p w14:paraId="77D73199" w14:textId="77777777" w:rsidR="00172278" w:rsidRPr="00C92C8B" w:rsidRDefault="00172278" w:rsidP="009B46FC">
      <w:pPr>
        <w:widowControl w:val="0"/>
        <w:tabs>
          <w:tab w:val="left" w:pos="5812"/>
        </w:tabs>
        <w:suppressAutoHyphens/>
        <w:autoSpaceDN w:val="0"/>
        <w:spacing w:after="0" w:line="240" w:lineRule="auto"/>
        <w:ind w:left="5672" w:firstLine="709"/>
        <w:jc w:val="right"/>
        <w:rPr>
          <w:rFonts w:ascii="Arial" w:eastAsia="SimSun" w:hAnsi="Arial" w:cs="Arial"/>
          <w:kern w:val="3"/>
          <w:sz w:val="24"/>
          <w:szCs w:val="24"/>
          <w:lang w:eastAsia="zh-CN" w:bidi="hi-IN"/>
          <w14:ligatures w14:val="none"/>
        </w:rPr>
      </w:pPr>
      <w:r w:rsidRPr="00C92C8B">
        <w:rPr>
          <w:rFonts w:ascii="Arial" w:eastAsia="SimSun" w:hAnsi="Arial" w:cs="Arial"/>
          <w:kern w:val="3"/>
          <w:sz w:val="24"/>
          <w:szCs w:val="24"/>
          <w:lang w:eastAsia="zh-CN" w:bidi="hi-IN"/>
          <w14:ligatures w14:val="none"/>
        </w:rPr>
        <w:t>……………………………</w:t>
      </w:r>
    </w:p>
    <w:p w14:paraId="1596A19D" w14:textId="77777777" w:rsidR="00172278" w:rsidRPr="00C92C8B" w:rsidRDefault="00172278" w:rsidP="009B46FC">
      <w:pPr>
        <w:widowControl w:val="0"/>
        <w:tabs>
          <w:tab w:val="left" w:pos="5812"/>
        </w:tabs>
        <w:suppressAutoHyphens/>
        <w:autoSpaceDN w:val="0"/>
        <w:spacing w:after="0" w:line="240" w:lineRule="auto"/>
        <w:ind w:left="2836" w:firstLine="709"/>
        <w:jc w:val="right"/>
        <w:rPr>
          <w:rFonts w:ascii="Arial" w:eastAsia="Arial Narrow" w:hAnsi="Arial" w:cs="Arial"/>
          <w:kern w:val="3"/>
          <w:sz w:val="24"/>
          <w:szCs w:val="24"/>
          <w:lang w:eastAsia="pl-PL"/>
          <w14:ligatures w14:val="none"/>
        </w:rPr>
      </w:pPr>
      <w:r w:rsidRPr="00C92C8B">
        <w:rPr>
          <w:rFonts w:ascii="Arial" w:eastAsia="SimSun" w:hAnsi="Arial" w:cs="Arial"/>
          <w:kern w:val="3"/>
          <w:sz w:val="24"/>
          <w:szCs w:val="24"/>
          <w:lang w:eastAsia="zh-CN" w:bidi="hi-IN"/>
          <w14:ligatures w14:val="none"/>
        </w:rPr>
        <w:t>(miejscowość, data)</w:t>
      </w:r>
    </w:p>
    <w:p w14:paraId="4EC2AE38" w14:textId="77777777" w:rsidR="00172278" w:rsidRPr="00C92C8B" w:rsidRDefault="00172278" w:rsidP="009B46FC">
      <w:pPr>
        <w:tabs>
          <w:tab w:val="left" w:pos="5812"/>
        </w:tabs>
        <w:autoSpaceDN w:val="0"/>
        <w:spacing w:after="0" w:line="240" w:lineRule="auto"/>
        <w:ind w:right="-828"/>
        <w:rPr>
          <w:rFonts w:ascii="Arial" w:eastAsia="Arial Narrow" w:hAnsi="Arial" w:cs="Arial"/>
          <w:kern w:val="3"/>
          <w:sz w:val="24"/>
          <w:szCs w:val="24"/>
          <w:lang w:eastAsia="pl-PL"/>
          <w14:ligatures w14:val="none"/>
        </w:rPr>
      </w:pPr>
      <w:r w:rsidRPr="00C92C8B">
        <w:rPr>
          <w:rFonts w:ascii="Arial" w:eastAsia="Arial Narrow" w:hAnsi="Arial" w:cs="Arial"/>
          <w:kern w:val="3"/>
          <w:sz w:val="24"/>
          <w:szCs w:val="24"/>
          <w:lang w:eastAsia="pl-PL"/>
          <w14:ligatures w14:val="none"/>
        </w:rPr>
        <w:t xml:space="preserve">     ……………………………………………</w:t>
      </w:r>
    </w:p>
    <w:p w14:paraId="1DA27E4D" w14:textId="77777777" w:rsidR="00172278" w:rsidRPr="00C92C8B" w:rsidRDefault="00172278" w:rsidP="009B46FC">
      <w:pPr>
        <w:tabs>
          <w:tab w:val="left" w:pos="5812"/>
        </w:tabs>
        <w:autoSpaceDN w:val="0"/>
        <w:spacing w:after="0" w:line="240" w:lineRule="auto"/>
        <w:ind w:right="-288"/>
        <w:rPr>
          <w:rFonts w:ascii="Arial" w:eastAsia="Arial Narrow" w:hAnsi="Arial" w:cs="Arial"/>
          <w:kern w:val="3"/>
          <w:sz w:val="24"/>
          <w:szCs w:val="24"/>
          <w:lang w:eastAsia="pl-PL"/>
          <w14:ligatures w14:val="none"/>
        </w:rPr>
      </w:pPr>
      <w:r w:rsidRPr="00C92C8B">
        <w:rPr>
          <w:rFonts w:ascii="Arial" w:eastAsia="Arial Narrow" w:hAnsi="Arial" w:cs="Arial"/>
          <w:kern w:val="3"/>
          <w:sz w:val="24"/>
          <w:szCs w:val="24"/>
          <w:lang w:eastAsia="pl-PL"/>
          <w14:ligatures w14:val="none"/>
        </w:rPr>
        <w:t xml:space="preserve">    </w:t>
      </w:r>
      <w:r w:rsidRPr="00C92C8B">
        <w:rPr>
          <w:rFonts w:ascii="Arial" w:eastAsia="Times New Roman" w:hAnsi="Arial" w:cs="Arial"/>
          <w:kern w:val="3"/>
          <w:sz w:val="24"/>
          <w:szCs w:val="24"/>
          <w:lang w:eastAsia="pl-PL"/>
          <w14:ligatures w14:val="none"/>
        </w:rPr>
        <w:t>(pieczątka wykonawcy, nazwa, adres)</w:t>
      </w:r>
    </w:p>
    <w:p w14:paraId="7DD40F49" w14:textId="77777777" w:rsidR="00172278" w:rsidRPr="00C92C8B" w:rsidRDefault="00172278" w:rsidP="009B46FC">
      <w:pPr>
        <w:tabs>
          <w:tab w:val="left" w:pos="5812"/>
        </w:tabs>
        <w:autoSpaceDN w:val="0"/>
        <w:spacing w:after="0" w:line="240" w:lineRule="auto"/>
        <w:ind w:right="-288"/>
        <w:jc w:val="both"/>
        <w:rPr>
          <w:rFonts w:ascii="Arial" w:eastAsia="Arial Narrow" w:hAnsi="Arial" w:cs="Arial"/>
          <w:kern w:val="3"/>
          <w:sz w:val="24"/>
          <w:szCs w:val="24"/>
          <w:lang w:eastAsia="pl-PL"/>
          <w14:ligatures w14:val="none"/>
        </w:rPr>
      </w:pPr>
      <w:r w:rsidRPr="00C92C8B">
        <w:rPr>
          <w:rFonts w:ascii="Arial" w:eastAsia="Arial Narrow" w:hAnsi="Arial" w:cs="Arial"/>
          <w:kern w:val="3"/>
          <w:sz w:val="24"/>
          <w:szCs w:val="24"/>
          <w:lang w:eastAsia="pl-PL"/>
          <w14:ligatures w14:val="none"/>
        </w:rPr>
        <w:t xml:space="preserve">    </w:t>
      </w:r>
      <w:r w:rsidRPr="00C92C8B">
        <w:rPr>
          <w:rFonts w:ascii="Arial" w:eastAsia="Times New Roman" w:hAnsi="Arial" w:cs="Arial"/>
          <w:kern w:val="3"/>
          <w:sz w:val="24"/>
          <w:szCs w:val="24"/>
          <w:lang w:eastAsia="pl-PL"/>
          <w14:ligatures w14:val="none"/>
        </w:rPr>
        <w:t>tel.........................fax............................</w:t>
      </w:r>
    </w:p>
    <w:p w14:paraId="4B5B5004" w14:textId="77777777" w:rsidR="00172278" w:rsidRPr="00C92C8B" w:rsidRDefault="00172278" w:rsidP="009B46FC">
      <w:pPr>
        <w:tabs>
          <w:tab w:val="left" w:pos="5812"/>
        </w:tabs>
        <w:autoSpaceDN w:val="0"/>
        <w:spacing w:after="0" w:line="240" w:lineRule="auto"/>
        <w:ind w:right="-288"/>
        <w:jc w:val="both"/>
        <w:rPr>
          <w:rFonts w:ascii="Arial" w:eastAsia="Arial Narrow" w:hAnsi="Arial" w:cs="Arial"/>
          <w:kern w:val="3"/>
          <w:sz w:val="24"/>
          <w:szCs w:val="24"/>
          <w:lang w:eastAsia="pl-PL"/>
          <w14:ligatures w14:val="none"/>
        </w:rPr>
      </w:pPr>
      <w:r w:rsidRPr="00C92C8B">
        <w:rPr>
          <w:rFonts w:ascii="Arial" w:eastAsia="Arial Narrow" w:hAnsi="Arial" w:cs="Arial"/>
          <w:kern w:val="3"/>
          <w:sz w:val="24"/>
          <w:szCs w:val="24"/>
          <w:lang w:eastAsia="pl-PL"/>
          <w14:ligatures w14:val="none"/>
        </w:rPr>
        <w:t xml:space="preserve">    </w:t>
      </w:r>
      <w:r w:rsidRPr="00C92C8B">
        <w:rPr>
          <w:rFonts w:ascii="Arial" w:eastAsia="Times New Roman" w:hAnsi="Arial" w:cs="Arial"/>
          <w:kern w:val="3"/>
          <w:sz w:val="24"/>
          <w:szCs w:val="24"/>
          <w:lang w:eastAsia="pl-PL"/>
          <w14:ligatures w14:val="none"/>
        </w:rPr>
        <w:t>ul...........................................................</w:t>
      </w:r>
    </w:p>
    <w:p w14:paraId="091983E5" w14:textId="77777777" w:rsidR="00172278" w:rsidRPr="00C92C8B" w:rsidRDefault="00172278" w:rsidP="009B46FC">
      <w:pPr>
        <w:widowControl w:val="0"/>
        <w:tabs>
          <w:tab w:val="left" w:pos="4962"/>
        </w:tabs>
        <w:suppressAutoHyphens/>
        <w:autoSpaceDN w:val="0"/>
        <w:spacing w:after="0" w:line="240" w:lineRule="auto"/>
        <w:ind w:right="-288"/>
        <w:jc w:val="both"/>
        <w:rPr>
          <w:rFonts w:ascii="Arial" w:eastAsia="SimSun" w:hAnsi="Arial" w:cs="Arial"/>
          <w:kern w:val="3"/>
          <w:sz w:val="24"/>
          <w:szCs w:val="24"/>
          <w:lang w:eastAsia="zh-CN" w:bidi="hi-IN"/>
          <w14:ligatures w14:val="none"/>
        </w:rPr>
      </w:pPr>
      <w:r w:rsidRPr="00C92C8B">
        <w:rPr>
          <w:rFonts w:ascii="Arial" w:eastAsia="Arial Narrow" w:hAnsi="Arial" w:cs="Arial"/>
          <w:kern w:val="3"/>
          <w:sz w:val="24"/>
          <w:szCs w:val="24"/>
          <w:lang w:eastAsia="pl-PL"/>
          <w14:ligatures w14:val="none"/>
        </w:rPr>
        <w:t xml:space="preserve">     </w:t>
      </w:r>
      <w:r w:rsidRPr="00C92C8B">
        <w:rPr>
          <w:rFonts w:ascii="Arial" w:eastAsia="Times New Roman" w:hAnsi="Arial" w:cs="Arial"/>
          <w:kern w:val="3"/>
          <w:sz w:val="24"/>
          <w:szCs w:val="24"/>
          <w:lang w:eastAsia="pl-PL"/>
          <w14:ligatures w14:val="none"/>
        </w:rPr>
        <w:t>.............................................................</w:t>
      </w:r>
      <w:r w:rsidRPr="00C92C8B">
        <w:rPr>
          <w:rFonts w:ascii="Arial" w:eastAsia="SimSun" w:hAnsi="Arial" w:cs="Arial"/>
          <w:kern w:val="3"/>
          <w:sz w:val="24"/>
          <w:szCs w:val="24"/>
          <w:lang w:eastAsia="zh-CN" w:bidi="hi-IN"/>
          <w14:ligatures w14:val="none"/>
        </w:rPr>
        <w:tab/>
      </w:r>
      <w:r w:rsidRPr="00C92C8B">
        <w:rPr>
          <w:rFonts w:ascii="Arial" w:eastAsia="SimSun" w:hAnsi="Arial" w:cs="Arial"/>
          <w:kern w:val="3"/>
          <w:sz w:val="24"/>
          <w:szCs w:val="24"/>
          <w:lang w:eastAsia="zh-CN" w:bidi="hi-IN"/>
          <w14:ligatures w14:val="none"/>
        </w:rPr>
        <w:tab/>
      </w:r>
      <w:r w:rsidRPr="00C92C8B">
        <w:rPr>
          <w:rFonts w:ascii="Arial" w:eastAsia="SimSun" w:hAnsi="Arial" w:cs="Arial"/>
          <w:kern w:val="3"/>
          <w:sz w:val="24"/>
          <w:szCs w:val="24"/>
          <w:lang w:eastAsia="zh-CN" w:bidi="hi-IN"/>
          <w14:ligatures w14:val="none"/>
        </w:rPr>
        <w:tab/>
      </w:r>
      <w:r w:rsidRPr="00C92C8B">
        <w:rPr>
          <w:rFonts w:ascii="Arial" w:eastAsia="SimSun" w:hAnsi="Arial" w:cs="Arial"/>
          <w:kern w:val="3"/>
          <w:sz w:val="24"/>
          <w:szCs w:val="24"/>
          <w:lang w:eastAsia="zh-CN" w:bidi="hi-IN"/>
          <w14:ligatures w14:val="none"/>
        </w:rPr>
        <w:tab/>
      </w:r>
      <w:r w:rsidRPr="00C92C8B">
        <w:rPr>
          <w:rFonts w:ascii="Arial" w:eastAsia="SimSun" w:hAnsi="Arial" w:cs="Arial"/>
          <w:kern w:val="3"/>
          <w:sz w:val="24"/>
          <w:szCs w:val="24"/>
          <w:lang w:eastAsia="zh-CN" w:bidi="hi-IN"/>
          <w14:ligatures w14:val="none"/>
        </w:rPr>
        <w:tab/>
      </w:r>
      <w:r w:rsidRPr="00C92C8B">
        <w:rPr>
          <w:rFonts w:ascii="Arial" w:eastAsia="SimSun" w:hAnsi="Arial" w:cs="Arial"/>
          <w:kern w:val="3"/>
          <w:sz w:val="24"/>
          <w:szCs w:val="24"/>
          <w:lang w:eastAsia="zh-CN" w:bidi="hi-IN"/>
          <w14:ligatures w14:val="none"/>
        </w:rPr>
        <w:tab/>
      </w:r>
      <w:r w:rsidRPr="00C92C8B">
        <w:rPr>
          <w:rFonts w:ascii="Arial" w:eastAsia="SimSun" w:hAnsi="Arial" w:cs="Arial"/>
          <w:kern w:val="3"/>
          <w:sz w:val="24"/>
          <w:szCs w:val="24"/>
          <w:lang w:eastAsia="zh-CN" w:bidi="hi-IN"/>
          <w14:ligatures w14:val="none"/>
        </w:rPr>
        <w:tab/>
      </w:r>
    </w:p>
    <w:p w14:paraId="1191ACB1" w14:textId="550C4123" w:rsidR="00172278" w:rsidRDefault="003655B9" w:rsidP="003655B9">
      <w:pPr>
        <w:widowControl w:val="0"/>
        <w:tabs>
          <w:tab w:val="left" w:pos="5812"/>
        </w:tabs>
        <w:suppressAutoHyphens/>
        <w:autoSpaceDN w:val="0"/>
        <w:spacing w:after="0" w:line="240" w:lineRule="auto"/>
        <w:ind w:left="4956" w:right="-288"/>
        <w:jc w:val="both"/>
        <w:rPr>
          <w:rFonts w:ascii="Arial" w:eastAsia="SimSun" w:hAnsi="Arial" w:cs="Arial"/>
          <w:b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SimSun" w:hAnsi="Arial" w:cs="Arial"/>
          <w:b/>
          <w:kern w:val="3"/>
          <w:sz w:val="24"/>
          <w:szCs w:val="24"/>
          <w:lang w:eastAsia="zh-CN" w:bidi="hi-IN"/>
          <w14:ligatures w14:val="none"/>
        </w:rPr>
        <w:t xml:space="preserve">Lubuskie Muzeum Wojskowe w Zielonej Górze z/s w Drzonowie  </w:t>
      </w:r>
    </w:p>
    <w:p w14:paraId="72588441" w14:textId="61BF045A" w:rsidR="003655B9" w:rsidRPr="00C92C8B" w:rsidRDefault="003655B9" w:rsidP="003655B9">
      <w:pPr>
        <w:widowControl w:val="0"/>
        <w:tabs>
          <w:tab w:val="left" w:pos="5812"/>
        </w:tabs>
        <w:suppressAutoHyphens/>
        <w:autoSpaceDN w:val="0"/>
        <w:spacing w:after="0" w:line="240" w:lineRule="auto"/>
        <w:ind w:left="4248" w:right="-288" w:firstLine="708"/>
        <w:jc w:val="both"/>
        <w:rPr>
          <w:rFonts w:ascii="Arial" w:eastAsia="SimSun" w:hAnsi="Arial" w:cs="Arial"/>
          <w:b/>
          <w:i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SimSun" w:hAnsi="Arial" w:cs="Arial"/>
          <w:b/>
          <w:kern w:val="3"/>
          <w:sz w:val="24"/>
          <w:szCs w:val="24"/>
          <w:lang w:eastAsia="zh-CN" w:bidi="hi-IN"/>
          <w14:ligatures w14:val="none"/>
        </w:rPr>
        <w:tab/>
      </w:r>
    </w:p>
    <w:p w14:paraId="1C9ACBCF" w14:textId="77777777" w:rsidR="00172278" w:rsidRPr="00C92C8B" w:rsidRDefault="00172278" w:rsidP="009B46FC">
      <w:pPr>
        <w:widowControl w:val="0"/>
        <w:tabs>
          <w:tab w:val="left" w:pos="5812"/>
        </w:tabs>
        <w:suppressAutoHyphens/>
        <w:autoSpaceDN w:val="0"/>
        <w:spacing w:after="0" w:line="240" w:lineRule="auto"/>
        <w:ind w:right="-288"/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79897EF1" w14:textId="77777777" w:rsidR="00172278" w:rsidRPr="00C92C8B" w:rsidRDefault="00172278" w:rsidP="009B46FC">
      <w:pPr>
        <w:widowControl w:val="0"/>
        <w:tabs>
          <w:tab w:val="left" w:pos="5812"/>
        </w:tabs>
        <w:suppressAutoHyphens/>
        <w:autoSpaceDN w:val="0"/>
        <w:spacing w:after="0" w:line="240" w:lineRule="auto"/>
        <w:ind w:right="-288"/>
        <w:jc w:val="center"/>
        <w:rPr>
          <w:rFonts w:ascii="Arial" w:eastAsia="SimSun" w:hAnsi="Arial" w:cs="Arial"/>
          <w:kern w:val="3"/>
          <w:sz w:val="24"/>
          <w:szCs w:val="24"/>
          <w:lang w:eastAsia="zh-CN" w:bidi="hi-IN"/>
          <w14:ligatures w14:val="none"/>
        </w:rPr>
      </w:pPr>
    </w:p>
    <w:p w14:paraId="2AD7CCFA" w14:textId="77777777" w:rsidR="00172278" w:rsidRPr="00C92C8B" w:rsidRDefault="00172278" w:rsidP="009B46FC">
      <w:pPr>
        <w:widowControl w:val="0"/>
        <w:tabs>
          <w:tab w:val="left" w:pos="5812"/>
        </w:tabs>
        <w:suppressAutoHyphens/>
        <w:autoSpaceDN w:val="0"/>
        <w:spacing w:after="0" w:line="240" w:lineRule="auto"/>
        <w:ind w:right="-288"/>
        <w:jc w:val="center"/>
        <w:rPr>
          <w:rFonts w:ascii="Arial" w:eastAsia="SimSun" w:hAnsi="Arial" w:cs="Arial"/>
          <w:kern w:val="3"/>
          <w:sz w:val="24"/>
          <w:szCs w:val="24"/>
          <w:lang w:eastAsia="zh-CN" w:bidi="hi-IN"/>
          <w14:ligatures w14:val="none"/>
        </w:rPr>
      </w:pPr>
      <w:r w:rsidRPr="00C92C8B">
        <w:rPr>
          <w:rFonts w:ascii="Arial" w:eastAsia="SimSun" w:hAnsi="Arial" w:cs="Arial"/>
          <w:kern w:val="3"/>
          <w:sz w:val="24"/>
          <w:szCs w:val="24"/>
          <w:lang w:eastAsia="zh-CN" w:bidi="hi-IN"/>
          <w14:ligatures w14:val="none"/>
        </w:rPr>
        <w:t>OFERTA</w:t>
      </w:r>
    </w:p>
    <w:p w14:paraId="33DF5C2D" w14:textId="77777777" w:rsidR="00172278" w:rsidRPr="00C92C8B" w:rsidRDefault="00172278" w:rsidP="009B46FC">
      <w:pPr>
        <w:widowControl w:val="0"/>
        <w:tabs>
          <w:tab w:val="left" w:pos="5812"/>
        </w:tabs>
        <w:suppressAutoHyphens/>
        <w:autoSpaceDN w:val="0"/>
        <w:spacing w:after="0" w:line="240" w:lineRule="auto"/>
        <w:ind w:right="-288"/>
        <w:jc w:val="center"/>
        <w:rPr>
          <w:rFonts w:ascii="Arial" w:eastAsia="SimSun" w:hAnsi="Arial" w:cs="Arial"/>
          <w:kern w:val="3"/>
          <w:sz w:val="24"/>
          <w:szCs w:val="24"/>
          <w:lang w:eastAsia="zh-CN" w:bidi="hi-IN"/>
          <w14:ligatures w14:val="none"/>
        </w:rPr>
      </w:pPr>
    </w:p>
    <w:p w14:paraId="038250EB" w14:textId="77777777" w:rsidR="00C64DD9" w:rsidRPr="00C92C8B" w:rsidRDefault="00172278" w:rsidP="009B46FC">
      <w:pPr>
        <w:widowControl w:val="0"/>
        <w:tabs>
          <w:tab w:val="left" w:pos="5812"/>
        </w:tabs>
        <w:suppressAutoHyphens/>
        <w:autoSpaceDN w:val="0"/>
        <w:spacing w:after="0" w:line="240" w:lineRule="auto"/>
        <w:ind w:right="-288"/>
        <w:rPr>
          <w:rFonts w:ascii="Arial" w:eastAsia="SimSun" w:hAnsi="Arial" w:cs="Arial"/>
          <w:kern w:val="3"/>
          <w:sz w:val="24"/>
          <w:szCs w:val="24"/>
          <w:lang w:eastAsia="zh-CN" w:bidi="hi-IN"/>
          <w14:ligatures w14:val="none"/>
        </w:rPr>
      </w:pPr>
      <w:r w:rsidRPr="00C92C8B">
        <w:rPr>
          <w:rFonts w:ascii="Arial" w:eastAsia="SimSun" w:hAnsi="Arial" w:cs="Arial"/>
          <w:kern w:val="3"/>
          <w:sz w:val="24"/>
          <w:szCs w:val="24"/>
          <w:lang w:eastAsia="zh-CN" w:bidi="hi-IN"/>
          <w14:ligatures w14:val="none"/>
        </w:rPr>
        <w:t>odpowiadając na zapytanie ofertowe na zadanie pn.:</w:t>
      </w:r>
    </w:p>
    <w:p w14:paraId="3E5C1780" w14:textId="17D21553" w:rsidR="003655B9" w:rsidRDefault="00D00F98" w:rsidP="00D00F98">
      <w:pPr>
        <w:widowControl w:val="0"/>
        <w:tabs>
          <w:tab w:val="left" w:pos="5812"/>
        </w:tabs>
        <w:suppressAutoHyphens/>
        <w:autoSpaceDN w:val="0"/>
        <w:spacing w:after="0" w:line="240" w:lineRule="auto"/>
        <w:ind w:right="-288"/>
        <w:jc w:val="center"/>
        <w:rPr>
          <w:rFonts w:cstheme="minorHAnsi"/>
          <w:b/>
          <w:sz w:val="32"/>
          <w:szCs w:val="32"/>
        </w:rPr>
      </w:pPr>
      <w:r w:rsidRPr="00D00F98">
        <w:rPr>
          <w:rFonts w:cstheme="minorHAnsi"/>
          <w:b/>
          <w:sz w:val="32"/>
          <w:szCs w:val="32"/>
        </w:rPr>
        <w:t>Dostawa gablot ekspozycyjnych</w:t>
      </w:r>
    </w:p>
    <w:p w14:paraId="7AD96797" w14:textId="77777777" w:rsidR="00D00F98" w:rsidRPr="00D00F98" w:rsidRDefault="00D00F98" w:rsidP="00D00F98">
      <w:pPr>
        <w:widowControl w:val="0"/>
        <w:tabs>
          <w:tab w:val="left" w:pos="5812"/>
        </w:tabs>
        <w:suppressAutoHyphens/>
        <w:autoSpaceDN w:val="0"/>
        <w:spacing w:after="0" w:line="240" w:lineRule="auto"/>
        <w:ind w:right="-288"/>
        <w:jc w:val="center"/>
        <w:rPr>
          <w:rFonts w:ascii="Arial" w:hAnsi="Arial" w:cs="Arial"/>
          <w:sz w:val="32"/>
          <w:szCs w:val="32"/>
        </w:rPr>
      </w:pPr>
    </w:p>
    <w:p w14:paraId="787E4BAD" w14:textId="4D625336" w:rsidR="00172278" w:rsidRPr="00C92C8B" w:rsidRDefault="00172278" w:rsidP="009B46FC">
      <w:pPr>
        <w:pStyle w:val="Akapitzlist"/>
        <w:numPr>
          <w:ilvl w:val="0"/>
          <w:numId w:val="22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C92C8B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Oferuję wykonanie </w:t>
      </w:r>
      <w:r w:rsidR="0095553D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dostawy</w:t>
      </w:r>
      <w:r w:rsidRPr="00C92C8B">
        <w:rPr>
          <w:rFonts w:ascii="Arial" w:eastAsia="SimSun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będącej przedmiotem zamówienia, zgodnie z wymogami opisu przedmiotu zamówienia, za kwotę w wysokości:</w:t>
      </w:r>
    </w:p>
    <w:tbl>
      <w:tblPr>
        <w:tblpPr w:leftFromText="141" w:rightFromText="141" w:bottomFromText="200" w:vertAnchor="text" w:horzAnchor="margin" w:tblpX="192" w:tblpY="10"/>
        <w:tblW w:w="5116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00"/>
        <w:gridCol w:w="4105"/>
        <w:gridCol w:w="2553"/>
        <w:gridCol w:w="2268"/>
      </w:tblGrid>
      <w:tr w:rsidR="001A1273" w:rsidRPr="00C92C8B" w14:paraId="3D0DC00F" w14:textId="77777777" w:rsidTr="00D00F98">
        <w:trPr>
          <w:trHeight w:val="841"/>
        </w:trPr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478E926" w14:textId="77777777" w:rsidR="001A1273" w:rsidRPr="00C92C8B" w:rsidRDefault="001A1273" w:rsidP="009B46FC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2C8B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21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D95167E" w14:textId="41E7B347" w:rsidR="001A1273" w:rsidRPr="00C92C8B" w:rsidRDefault="001A1273" w:rsidP="0095553D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2C8B">
              <w:rPr>
                <w:rFonts w:ascii="Arial" w:hAnsi="Arial" w:cs="Arial"/>
                <w:b/>
                <w:sz w:val="24"/>
                <w:szCs w:val="24"/>
              </w:rPr>
              <w:t>Nazwa zadania</w:t>
            </w:r>
            <w:r w:rsidR="0095553D">
              <w:rPr>
                <w:rFonts w:ascii="Arial" w:hAnsi="Arial" w:cs="Arial"/>
                <w:b/>
                <w:sz w:val="24"/>
                <w:szCs w:val="24"/>
              </w:rPr>
              <w:t xml:space="preserve"> zgodnie z opisem przedmiotu zamówienia</w:t>
            </w:r>
          </w:p>
        </w:tc>
        <w:tc>
          <w:tcPr>
            <w:tcW w:w="1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B8CC8BF" w14:textId="77777777" w:rsidR="001A1273" w:rsidRPr="00C92C8B" w:rsidRDefault="001A1273" w:rsidP="009B46FC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2C8B">
              <w:rPr>
                <w:rFonts w:ascii="Arial" w:hAnsi="Arial" w:cs="Arial"/>
                <w:b/>
                <w:sz w:val="24"/>
                <w:szCs w:val="24"/>
              </w:rPr>
              <w:t>Oferowana kwota netto w zł</w:t>
            </w:r>
          </w:p>
        </w:tc>
        <w:tc>
          <w:tcPr>
            <w:tcW w:w="12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2FE3396" w14:textId="77777777" w:rsidR="001A1273" w:rsidRPr="00C92C8B" w:rsidRDefault="001A1273" w:rsidP="009B46FC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2C8B">
              <w:rPr>
                <w:rFonts w:ascii="Arial" w:hAnsi="Arial" w:cs="Arial"/>
                <w:b/>
                <w:sz w:val="24"/>
                <w:szCs w:val="24"/>
              </w:rPr>
              <w:t>Oferowana kwota brutto w zł</w:t>
            </w:r>
          </w:p>
        </w:tc>
      </w:tr>
      <w:tr w:rsidR="001A1273" w:rsidRPr="00C92C8B" w14:paraId="60CBDCB8" w14:textId="77777777" w:rsidTr="00D00F98">
        <w:trPr>
          <w:trHeight w:val="300"/>
        </w:trPr>
        <w:tc>
          <w:tcPr>
            <w:tcW w:w="265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38DCCA0" w14:textId="3A2CDC90" w:rsidR="001A1273" w:rsidRPr="00C92C8B" w:rsidRDefault="00D00F98" w:rsidP="009B46F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I.</w:t>
            </w:r>
            <w:r w:rsidR="0095553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A1273" w:rsidRPr="00C92C8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17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7A163C1" w14:textId="66166324" w:rsidR="001A1273" w:rsidRPr="003655B9" w:rsidRDefault="0095553D" w:rsidP="00D00F98">
            <w:pPr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Gablota 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7CC3A0" w14:textId="77777777" w:rsidR="001A1273" w:rsidRPr="00C92C8B" w:rsidRDefault="001A1273" w:rsidP="009B46F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6982CD" w14:textId="77777777" w:rsidR="001A1273" w:rsidRPr="00C92C8B" w:rsidRDefault="001A1273" w:rsidP="009B46F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553D" w:rsidRPr="00C92C8B" w14:paraId="17F0031F" w14:textId="77777777" w:rsidTr="00D00F98">
        <w:trPr>
          <w:trHeight w:val="300"/>
        </w:trPr>
        <w:tc>
          <w:tcPr>
            <w:tcW w:w="265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D958A9" w14:textId="20029EAF" w:rsidR="0095553D" w:rsidRDefault="0095553D" w:rsidP="009B46F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2B06AA" w14:textId="0ADA3544" w:rsidR="0095553D" w:rsidRDefault="00D00F98" w:rsidP="00A07BD1">
            <w:pPr>
              <w:spacing w:line="24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Wysłona</w:t>
            </w:r>
            <w:proofErr w:type="spellEnd"/>
            <w:r>
              <w:rPr>
                <w:b/>
                <w:i/>
              </w:rPr>
              <w:t xml:space="preserve"> szklana z łukiem o wym. 2650*1570 – 2 szt. </w:t>
            </w:r>
            <w:r w:rsidR="0095553D">
              <w:rPr>
                <w:b/>
                <w:i/>
              </w:rPr>
              <w:t xml:space="preserve"> </w:t>
            </w: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AB753B" w14:textId="77777777" w:rsidR="0095553D" w:rsidRPr="00C92C8B" w:rsidRDefault="0095553D" w:rsidP="009B46F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BD5198" w14:textId="77777777" w:rsidR="0095553D" w:rsidRPr="00C92C8B" w:rsidRDefault="0095553D" w:rsidP="009B46F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1273" w:rsidRPr="00C92C8B" w14:paraId="41952ED6" w14:textId="77777777" w:rsidTr="00116EB4">
        <w:trPr>
          <w:trHeight w:val="525"/>
        </w:trPr>
        <w:tc>
          <w:tcPr>
            <w:tcW w:w="244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6D7E3B2" w14:textId="393BD9E1" w:rsidR="001A1273" w:rsidRPr="00C92C8B" w:rsidRDefault="001A1273" w:rsidP="009B46FC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2C8B">
              <w:rPr>
                <w:rFonts w:ascii="Arial" w:hAnsi="Arial" w:cs="Arial"/>
                <w:b/>
                <w:sz w:val="24"/>
                <w:szCs w:val="24"/>
              </w:rPr>
              <w:t>Łączna wartość zamówienia</w:t>
            </w:r>
            <w:r w:rsidR="00116EB4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1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01B261" w14:textId="77777777" w:rsidR="001A1273" w:rsidRPr="00C92C8B" w:rsidRDefault="001A1273" w:rsidP="009B46F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252F52" w14:textId="77777777" w:rsidR="001A1273" w:rsidRPr="00C92C8B" w:rsidRDefault="001A1273" w:rsidP="009B46F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6EB4" w:rsidRPr="00C92C8B" w14:paraId="6129C590" w14:textId="77777777" w:rsidTr="0095553D">
        <w:trPr>
          <w:trHeight w:val="937"/>
        </w:trPr>
        <w:tc>
          <w:tcPr>
            <w:tcW w:w="244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FA7A9D" w14:textId="7AF9A56B" w:rsidR="00116EB4" w:rsidRPr="00C92C8B" w:rsidRDefault="00116EB4" w:rsidP="009B46FC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Łączna wartość zamówienia słownie:</w:t>
            </w:r>
          </w:p>
        </w:tc>
        <w:tc>
          <w:tcPr>
            <w:tcW w:w="13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3EBE90" w14:textId="77777777" w:rsidR="00116EB4" w:rsidRPr="00C92C8B" w:rsidRDefault="00116EB4" w:rsidP="009B46F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2178F3" w14:textId="77777777" w:rsidR="00116EB4" w:rsidRPr="00C92C8B" w:rsidRDefault="00116EB4" w:rsidP="009B46F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4BFB935" w14:textId="77777777" w:rsidR="0062582A" w:rsidRPr="00C92C8B" w:rsidRDefault="0062582A" w:rsidP="009B46FC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92C8B">
        <w:rPr>
          <w:rFonts w:ascii="Arial" w:hAnsi="Arial" w:cs="Arial"/>
          <w:sz w:val="24"/>
          <w:szCs w:val="24"/>
          <w:lang w:val="en-US"/>
        </w:rPr>
        <w:t>Uwaga</w:t>
      </w:r>
      <w:proofErr w:type="spellEnd"/>
      <w:r w:rsidRPr="00C92C8B">
        <w:rPr>
          <w:rFonts w:ascii="Arial" w:hAnsi="Arial" w:cs="Arial"/>
          <w:sz w:val="24"/>
          <w:szCs w:val="24"/>
          <w:lang w:val="en-US"/>
        </w:rPr>
        <w:t>:</w:t>
      </w:r>
    </w:p>
    <w:p w14:paraId="0A30F5C2" w14:textId="44EBBD9D" w:rsidR="0062582A" w:rsidRPr="00C92C8B" w:rsidRDefault="0062582A" w:rsidP="009B46FC">
      <w:pPr>
        <w:pStyle w:val="Bezodstpw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C92C8B">
        <w:rPr>
          <w:rFonts w:ascii="Arial" w:hAnsi="Arial" w:cs="Arial"/>
          <w:sz w:val="24"/>
          <w:szCs w:val="24"/>
        </w:rPr>
        <w:t>Oferta powinna zawierać łączne koszty związane z realizacją wszystkich prac i czynności objętych przedmiotem zamówienia oraz uwzględnić wszystkie koszty związane z jego realizacją i dostawą (zwane w treści zapytania ofertowego i jej załącznikach;</w:t>
      </w:r>
    </w:p>
    <w:p w14:paraId="1350BC3E" w14:textId="4C88F0B5" w:rsidR="0062582A" w:rsidRPr="00C92C8B" w:rsidRDefault="0062582A" w:rsidP="009B46FC">
      <w:pPr>
        <w:pStyle w:val="Bezodstpw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 w:rsidRPr="00C92C8B">
        <w:rPr>
          <w:rFonts w:ascii="Arial" w:hAnsi="Arial" w:cs="Arial"/>
          <w:sz w:val="24"/>
          <w:szCs w:val="24"/>
        </w:rPr>
        <w:t>Ceny należy podać z dokładnością do dw</w:t>
      </w:r>
      <w:r w:rsidR="0095553D">
        <w:rPr>
          <w:rFonts w:ascii="Arial" w:hAnsi="Arial" w:cs="Arial"/>
          <w:sz w:val="24"/>
          <w:szCs w:val="24"/>
        </w:rPr>
        <w:t>óch miejsc po przecinku w kwotach netto i</w:t>
      </w:r>
      <w:r w:rsidRPr="00C92C8B">
        <w:rPr>
          <w:rFonts w:ascii="Arial" w:hAnsi="Arial" w:cs="Arial"/>
          <w:sz w:val="24"/>
          <w:szCs w:val="24"/>
        </w:rPr>
        <w:t xml:space="preserve"> brutto;</w:t>
      </w:r>
    </w:p>
    <w:p w14:paraId="789658E6" w14:textId="77777777" w:rsidR="003655B9" w:rsidRDefault="003655B9" w:rsidP="003655B9">
      <w:pPr>
        <w:pStyle w:val="Bezodstpw"/>
        <w:rPr>
          <w:rFonts w:ascii="Arial" w:hAnsi="Arial" w:cs="Arial"/>
          <w:sz w:val="24"/>
          <w:szCs w:val="24"/>
        </w:rPr>
      </w:pPr>
    </w:p>
    <w:p w14:paraId="3ADD5CB0" w14:textId="77777777" w:rsidR="003655B9" w:rsidRDefault="003655B9" w:rsidP="003655B9">
      <w:pPr>
        <w:pStyle w:val="Bezodstpw"/>
        <w:rPr>
          <w:rFonts w:ascii="Arial" w:hAnsi="Arial" w:cs="Arial"/>
          <w:sz w:val="24"/>
          <w:szCs w:val="24"/>
        </w:rPr>
      </w:pPr>
    </w:p>
    <w:p w14:paraId="5939A82C" w14:textId="77777777" w:rsidR="003655B9" w:rsidRPr="00C92C8B" w:rsidRDefault="003655B9" w:rsidP="003655B9">
      <w:pPr>
        <w:pStyle w:val="Bezodstpw"/>
        <w:rPr>
          <w:rFonts w:ascii="Arial" w:hAnsi="Arial" w:cs="Arial"/>
          <w:sz w:val="24"/>
          <w:szCs w:val="24"/>
        </w:rPr>
      </w:pPr>
    </w:p>
    <w:p w14:paraId="78986C0D" w14:textId="77777777" w:rsidR="00C92C8B" w:rsidRPr="00C92C8B" w:rsidRDefault="00C92C8B" w:rsidP="009B46FC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786B870B" w14:textId="70D642C0" w:rsidR="003579F6" w:rsidRPr="0076279B" w:rsidRDefault="0076279B" w:rsidP="0076279B">
      <w:pPr>
        <w:pStyle w:val="Akapitzlist"/>
        <w:numPr>
          <w:ilvl w:val="0"/>
          <w:numId w:val="22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Dodatkowe informacje dotyczące jakości realizowanej usługi:</w:t>
      </w:r>
    </w:p>
    <w:p w14:paraId="4E110C23" w14:textId="77777777" w:rsidR="00C92C8B" w:rsidRPr="00C92C8B" w:rsidRDefault="00C92C8B" w:rsidP="009B46F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91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1"/>
      </w:tblGrid>
      <w:tr w:rsidR="00933D8A" w:rsidRPr="00C92C8B" w14:paraId="5DBB0778" w14:textId="77777777" w:rsidTr="006D3838">
        <w:trPr>
          <w:trHeight w:val="623"/>
        </w:trPr>
        <w:tc>
          <w:tcPr>
            <w:tcW w:w="9171" w:type="dxa"/>
            <w:shd w:val="clear" w:color="auto" w:fill="D9D9D9"/>
            <w:vAlign w:val="center"/>
          </w:tcPr>
          <w:p w14:paraId="77283D0D" w14:textId="1FCE47E1" w:rsidR="00933D8A" w:rsidRPr="00C92C8B" w:rsidRDefault="0095553D" w:rsidP="0095553D">
            <w:pPr>
              <w:autoSpaceDE w:val="0"/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Okres udzielonej gwarancji na gabloty będące przedmiotem zamówienia</w:t>
            </w:r>
          </w:p>
        </w:tc>
      </w:tr>
      <w:tr w:rsidR="00933D8A" w:rsidRPr="00C92C8B" w14:paraId="0F8B2AAD" w14:textId="77777777" w:rsidTr="006D3838">
        <w:trPr>
          <w:trHeight w:val="787"/>
        </w:trPr>
        <w:tc>
          <w:tcPr>
            <w:tcW w:w="9171" w:type="dxa"/>
            <w:shd w:val="clear" w:color="auto" w:fill="auto"/>
            <w:vAlign w:val="center"/>
          </w:tcPr>
          <w:p w14:paraId="51283BCE" w14:textId="548C989D" w:rsidR="00933D8A" w:rsidRPr="00C92C8B" w:rsidRDefault="00933D8A" w:rsidP="009B46FC">
            <w:pPr>
              <w:autoSpaceDE w:val="0"/>
              <w:spacing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36D3B139" w14:textId="77777777" w:rsidR="00750863" w:rsidRDefault="00750863" w:rsidP="009B46FC">
      <w:pPr>
        <w:spacing w:line="240" w:lineRule="auto"/>
        <w:rPr>
          <w:rFonts w:ascii="Arial" w:hAnsi="Arial" w:cs="Arial"/>
          <w:sz w:val="24"/>
          <w:szCs w:val="24"/>
        </w:rPr>
      </w:pPr>
    </w:p>
    <w:p w14:paraId="469AE0B8" w14:textId="77777777" w:rsidR="008E41AC" w:rsidRDefault="008E41AC" w:rsidP="009B46FC">
      <w:pPr>
        <w:spacing w:line="240" w:lineRule="auto"/>
        <w:rPr>
          <w:rFonts w:ascii="Arial" w:hAnsi="Arial" w:cs="Arial"/>
          <w:sz w:val="24"/>
          <w:szCs w:val="24"/>
        </w:rPr>
      </w:pPr>
    </w:p>
    <w:p w14:paraId="3EABD84C" w14:textId="77777777" w:rsidR="008E41AC" w:rsidRDefault="008E41AC" w:rsidP="009B46FC">
      <w:pPr>
        <w:spacing w:line="240" w:lineRule="auto"/>
        <w:rPr>
          <w:rFonts w:ascii="Arial" w:hAnsi="Arial" w:cs="Arial"/>
          <w:sz w:val="24"/>
          <w:szCs w:val="24"/>
        </w:rPr>
      </w:pPr>
    </w:p>
    <w:p w14:paraId="6195B333" w14:textId="77777777" w:rsidR="008E41AC" w:rsidRPr="00C92C8B" w:rsidRDefault="008E41AC" w:rsidP="009B46FC">
      <w:pPr>
        <w:spacing w:line="240" w:lineRule="auto"/>
        <w:rPr>
          <w:rFonts w:ascii="Arial" w:hAnsi="Arial" w:cs="Arial"/>
          <w:sz w:val="24"/>
          <w:szCs w:val="24"/>
        </w:rPr>
      </w:pPr>
    </w:p>
    <w:p w14:paraId="28461120" w14:textId="225F308E" w:rsidR="00750863" w:rsidRPr="00C92C8B" w:rsidRDefault="00750863" w:rsidP="009B46FC">
      <w:pPr>
        <w:pStyle w:val="Tekstblokowy"/>
        <w:tabs>
          <w:tab w:val="left" w:pos="284"/>
        </w:tabs>
        <w:spacing w:line="240" w:lineRule="auto"/>
        <w:ind w:left="0" w:right="0" w:firstLine="0"/>
        <w:rPr>
          <w:rFonts w:ascii="Arial" w:hAnsi="Arial" w:cs="Arial"/>
          <w:color w:val="000000" w:themeColor="text1"/>
        </w:rPr>
      </w:pPr>
      <w:r w:rsidRPr="00C92C8B">
        <w:rPr>
          <w:rFonts w:ascii="Arial" w:hAnsi="Arial" w:cs="Arial"/>
        </w:rPr>
        <w:t xml:space="preserve">Załączniki: </w:t>
      </w:r>
    </w:p>
    <w:p w14:paraId="5E9B0045" w14:textId="6D63A8DA" w:rsidR="00750863" w:rsidRPr="00CD70EA" w:rsidRDefault="00750863" w:rsidP="009B46FC">
      <w:pPr>
        <w:pStyle w:val="Tekstblokowy"/>
        <w:numPr>
          <w:ilvl w:val="0"/>
          <w:numId w:val="30"/>
        </w:numPr>
        <w:tabs>
          <w:tab w:val="left" w:pos="426"/>
        </w:tabs>
        <w:spacing w:line="240" w:lineRule="auto"/>
        <w:ind w:right="0"/>
        <w:rPr>
          <w:rFonts w:ascii="Arial" w:hAnsi="Arial" w:cs="Arial"/>
          <w:color w:val="000000" w:themeColor="text1"/>
        </w:rPr>
      </w:pPr>
      <w:r w:rsidRPr="00C92C8B">
        <w:rPr>
          <w:rFonts w:ascii="Arial" w:hAnsi="Arial" w:cs="Arial"/>
        </w:rPr>
        <w:t xml:space="preserve">klauzula Informacyjna RODO </w:t>
      </w:r>
      <w:r w:rsidRPr="00C92C8B">
        <w:rPr>
          <w:rFonts w:ascii="Arial" w:hAnsi="Arial" w:cs="Arial"/>
          <w:color w:val="000000" w:themeColor="text1"/>
        </w:rPr>
        <w:t xml:space="preserve">– </w:t>
      </w:r>
      <w:r w:rsidR="00CD70EA">
        <w:rPr>
          <w:rFonts w:ascii="Arial" w:hAnsi="Arial" w:cs="Arial"/>
        </w:rPr>
        <w:t>Załącznik nr 3</w:t>
      </w:r>
      <w:r w:rsidRPr="00C92C8B">
        <w:rPr>
          <w:rFonts w:ascii="Arial" w:hAnsi="Arial" w:cs="Arial"/>
        </w:rPr>
        <w:t>;</w:t>
      </w:r>
    </w:p>
    <w:p w14:paraId="23519A73" w14:textId="14908CD2" w:rsidR="00CD70EA" w:rsidRPr="00C92C8B" w:rsidRDefault="00CD70EA" w:rsidP="009B46FC">
      <w:pPr>
        <w:pStyle w:val="Tekstblokowy"/>
        <w:numPr>
          <w:ilvl w:val="0"/>
          <w:numId w:val="30"/>
        </w:numPr>
        <w:tabs>
          <w:tab w:val="left" w:pos="426"/>
        </w:tabs>
        <w:spacing w:line="240" w:lineRule="auto"/>
        <w:ind w:right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Oświadczenie wykonawcy – Załącznik nr 4 </w:t>
      </w:r>
      <w:bookmarkStart w:id="0" w:name="_GoBack"/>
      <w:bookmarkEnd w:id="0"/>
    </w:p>
    <w:p w14:paraId="0B614512" w14:textId="1C75A239" w:rsidR="00750863" w:rsidRPr="00C92C8B" w:rsidRDefault="00750863" w:rsidP="009B46FC">
      <w:pPr>
        <w:spacing w:line="240" w:lineRule="auto"/>
        <w:rPr>
          <w:rFonts w:ascii="Arial" w:hAnsi="Arial" w:cs="Arial"/>
          <w:sz w:val="24"/>
          <w:szCs w:val="24"/>
        </w:rPr>
      </w:pPr>
    </w:p>
    <w:p w14:paraId="7DCDC22B" w14:textId="77777777" w:rsidR="00750863" w:rsidRPr="00C92C8B" w:rsidRDefault="00750863" w:rsidP="009B46FC">
      <w:pPr>
        <w:spacing w:line="240" w:lineRule="auto"/>
        <w:rPr>
          <w:rFonts w:ascii="Arial" w:hAnsi="Arial" w:cs="Arial"/>
          <w:sz w:val="24"/>
          <w:szCs w:val="24"/>
        </w:rPr>
      </w:pPr>
    </w:p>
    <w:p w14:paraId="3DDE7106" w14:textId="77777777" w:rsidR="00750863" w:rsidRDefault="00750863" w:rsidP="009B46FC">
      <w:pPr>
        <w:spacing w:line="240" w:lineRule="auto"/>
        <w:rPr>
          <w:rFonts w:ascii="Arial" w:hAnsi="Arial" w:cs="Arial"/>
          <w:sz w:val="24"/>
          <w:szCs w:val="24"/>
        </w:rPr>
      </w:pPr>
    </w:p>
    <w:p w14:paraId="703A26F9" w14:textId="77777777" w:rsidR="00D00F98" w:rsidRDefault="00D00F98" w:rsidP="009B46FC">
      <w:pPr>
        <w:spacing w:line="240" w:lineRule="auto"/>
        <w:rPr>
          <w:rFonts w:ascii="Arial" w:hAnsi="Arial" w:cs="Arial"/>
          <w:sz w:val="24"/>
          <w:szCs w:val="24"/>
        </w:rPr>
      </w:pPr>
    </w:p>
    <w:p w14:paraId="01F62448" w14:textId="77777777" w:rsidR="00D00F98" w:rsidRPr="00C92C8B" w:rsidRDefault="00D00F98" w:rsidP="009B46FC">
      <w:pPr>
        <w:spacing w:line="240" w:lineRule="auto"/>
        <w:rPr>
          <w:rFonts w:ascii="Arial" w:hAnsi="Arial" w:cs="Arial"/>
          <w:sz w:val="24"/>
          <w:szCs w:val="24"/>
        </w:rPr>
      </w:pPr>
    </w:p>
    <w:p w14:paraId="2DAA9001" w14:textId="7DD7E02E" w:rsidR="00750863" w:rsidRPr="00C92C8B" w:rsidRDefault="00750863" w:rsidP="009B46FC">
      <w:pPr>
        <w:spacing w:after="0" w:line="240" w:lineRule="auto"/>
        <w:ind w:left="4956"/>
        <w:rPr>
          <w:rFonts w:ascii="Arial" w:hAnsi="Arial" w:cs="Arial"/>
          <w:sz w:val="24"/>
          <w:szCs w:val="24"/>
        </w:rPr>
      </w:pPr>
      <w:r w:rsidRPr="00C92C8B">
        <w:rPr>
          <w:rFonts w:ascii="Arial" w:hAnsi="Arial" w:cs="Arial"/>
          <w:sz w:val="24"/>
          <w:szCs w:val="24"/>
        </w:rPr>
        <w:t>…………………………………….</w:t>
      </w:r>
    </w:p>
    <w:p w14:paraId="4487713F" w14:textId="2A983EB6" w:rsidR="00750863" w:rsidRPr="00C92C8B" w:rsidRDefault="00750863" w:rsidP="009B46FC">
      <w:pPr>
        <w:spacing w:line="240" w:lineRule="auto"/>
        <w:ind w:left="4956" w:firstLine="708"/>
        <w:rPr>
          <w:rFonts w:ascii="Arial" w:hAnsi="Arial" w:cs="Arial"/>
          <w:sz w:val="24"/>
          <w:szCs w:val="24"/>
        </w:rPr>
      </w:pPr>
      <w:r w:rsidRPr="00C92C8B">
        <w:rPr>
          <w:rFonts w:ascii="Arial" w:hAnsi="Arial" w:cs="Arial"/>
          <w:sz w:val="24"/>
          <w:szCs w:val="24"/>
        </w:rPr>
        <w:t>podpis wykonawcy</w:t>
      </w:r>
    </w:p>
    <w:sectPr w:rsidR="00750863" w:rsidRPr="00C92C8B" w:rsidSect="00303040">
      <w:footerReference w:type="default" r:id="rId9"/>
      <w:pgSz w:w="11906" w:h="16838"/>
      <w:pgMar w:top="1821" w:right="1417" w:bottom="1417" w:left="1417" w:header="708" w:footer="5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F670E7" w14:textId="77777777" w:rsidR="00A65D86" w:rsidRDefault="00A65D86" w:rsidP="006A1852">
      <w:pPr>
        <w:spacing w:after="0" w:line="240" w:lineRule="auto"/>
      </w:pPr>
      <w:r>
        <w:separator/>
      </w:r>
    </w:p>
  </w:endnote>
  <w:endnote w:type="continuationSeparator" w:id="0">
    <w:p w14:paraId="1A6DB610" w14:textId="77777777" w:rsidR="00A65D86" w:rsidRDefault="00A65D86" w:rsidP="006A1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furtGothic">
    <w:altName w:val="Times New Roman"/>
    <w:charset w:val="EE"/>
    <w:family w:val="auto"/>
    <w:pitch w:val="default"/>
    <w:sig w:usb0="00000000" w:usb1="00000000" w:usb2="00000000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D925D5" w14:textId="22D6476D" w:rsidR="006A1852" w:rsidRPr="006A1852" w:rsidRDefault="0095553D" w:rsidP="0095553D">
    <w:pPr>
      <w:pStyle w:val="Default"/>
      <w:jc w:val="center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noProof/>
        <w:sz w:val="20"/>
        <w:szCs w:val="20"/>
        <w:lang w:eastAsia="pl-PL"/>
      </w:rPr>
      <w:drawing>
        <wp:inline distT="0" distB="0" distL="0" distR="0" wp14:anchorId="117EEFCD" wp14:editId="2F9D4D92">
          <wp:extent cx="3497580" cy="739378"/>
          <wp:effectExtent l="0" t="0" r="7620" b="381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7882" cy="7394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B6F48E" w14:textId="77777777" w:rsidR="00A65D86" w:rsidRDefault="00A65D86" w:rsidP="006A1852">
      <w:pPr>
        <w:spacing w:after="0" w:line="240" w:lineRule="auto"/>
      </w:pPr>
      <w:r>
        <w:separator/>
      </w:r>
    </w:p>
  </w:footnote>
  <w:footnote w:type="continuationSeparator" w:id="0">
    <w:p w14:paraId="19A91580" w14:textId="77777777" w:rsidR="00A65D86" w:rsidRDefault="00A65D86" w:rsidP="006A18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B92DE2C"/>
    <w:name w:val="WW8Num1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Arial Narrow" w:hAnsi="Arial Narrow" w:cs="Arial Narrow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4"/>
    <w:multiLevelType w:val="multilevel"/>
    <w:tmpl w:val="EAC0697E"/>
    <w:name w:val="WW8Num4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 Narrow" w:hAnsi="Arial Narrow" w:cs="Arial Narrow" w:hint="default"/>
        <w:lang w:val="pl-PL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6"/>
      </w:pPr>
      <w:rPr>
        <w:rFonts w:ascii="Arial" w:hAnsi="Arial" w:cs="Arial Narrow" w:hint="default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8" w:hanging="720"/>
      </w:pPr>
      <w:rPr>
        <w:rFonts w:ascii="Arial Narrow" w:hAnsi="Arial Narrow" w:cs="Arial Narrow" w:hint="default"/>
        <w:lang w:val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32" w:hanging="720"/>
      </w:pPr>
      <w:rPr>
        <w:rFonts w:ascii="Arial Narrow" w:hAnsi="Arial Narrow" w:cs="Arial Narrow" w:hint="default"/>
        <w:lang w:val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96" w:hanging="1080"/>
      </w:pPr>
      <w:rPr>
        <w:rFonts w:ascii="Arial Narrow" w:hAnsi="Arial Narrow" w:cs="Arial Narrow" w:hint="default"/>
        <w:lang w:val="pl-P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00" w:hanging="1080"/>
      </w:pPr>
      <w:rPr>
        <w:rFonts w:ascii="Arial Narrow" w:hAnsi="Arial Narrow" w:cs="Arial Narrow" w:hint="default"/>
        <w:lang w:val="pl-P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64" w:hanging="1440"/>
      </w:pPr>
      <w:rPr>
        <w:rFonts w:ascii="Arial Narrow" w:hAnsi="Arial Narrow" w:cs="Arial Narrow" w:hint="default"/>
        <w:lang w:val="pl-P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68" w:hanging="1440"/>
      </w:pPr>
      <w:rPr>
        <w:rFonts w:ascii="Arial Narrow" w:hAnsi="Arial Narrow" w:cs="Arial Narrow" w:hint="default"/>
        <w:lang w:val="pl-P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32" w:hanging="1800"/>
      </w:pPr>
      <w:rPr>
        <w:rFonts w:ascii="Arial Narrow" w:hAnsi="Arial Narrow" w:cs="Arial Narrow" w:hint="default"/>
        <w:lang w:val="pl-PL"/>
      </w:rPr>
    </w:lvl>
  </w:abstractNum>
  <w:abstractNum w:abstractNumId="2">
    <w:nsid w:val="0000000B"/>
    <w:multiLevelType w:val="multilevel"/>
    <w:tmpl w:val="0000000B"/>
    <w:name w:val="WWNum1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C"/>
    <w:multiLevelType w:val="multilevel"/>
    <w:tmpl w:val="ADD8E606"/>
    <w:name w:val="WW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D"/>
    <w:multiLevelType w:val="multilevel"/>
    <w:tmpl w:val="0000000D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10"/>
    <w:multiLevelType w:val="multilevel"/>
    <w:tmpl w:val="00000010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0000018"/>
    <w:multiLevelType w:val="multilevel"/>
    <w:tmpl w:val="52B08B86"/>
    <w:name w:val="WWNum2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>
    <w:nsid w:val="093F5B28"/>
    <w:multiLevelType w:val="hybridMultilevel"/>
    <w:tmpl w:val="AED478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9564966"/>
    <w:multiLevelType w:val="multilevel"/>
    <w:tmpl w:val="42B8176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507E60"/>
    <w:multiLevelType w:val="hybridMultilevel"/>
    <w:tmpl w:val="E9BC8A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8740CF"/>
    <w:multiLevelType w:val="hybridMultilevel"/>
    <w:tmpl w:val="2C227744"/>
    <w:lvl w:ilvl="0" w:tplc="07C2F120">
      <w:start w:val="1"/>
      <w:numFmt w:val="decimal"/>
      <w:lvlText w:val="%1)"/>
      <w:lvlJc w:val="left"/>
      <w:pPr>
        <w:ind w:left="1068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10A23D27"/>
    <w:multiLevelType w:val="hybridMultilevel"/>
    <w:tmpl w:val="6BE0CA16"/>
    <w:lvl w:ilvl="0" w:tplc="9CFC1C44">
      <w:start w:val="1"/>
      <w:numFmt w:val="decimal"/>
      <w:lvlText w:val="%1."/>
      <w:lvlJc w:val="left"/>
      <w:pPr>
        <w:ind w:left="360" w:hanging="360"/>
      </w:pPr>
      <w:rPr>
        <w:rFonts w:eastAsia="Calibri" w:cs="ArialNarrow,Bold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45A6806"/>
    <w:multiLevelType w:val="hybridMultilevel"/>
    <w:tmpl w:val="D6EA8346"/>
    <w:lvl w:ilvl="0" w:tplc="9CFC1C44">
      <w:start w:val="1"/>
      <w:numFmt w:val="decimal"/>
      <w:lvlText w:val="%1."/>
      <w:lvlJc w:val="left"/>
      <w:pPr>
        <w:ind w:left="360" w:hanging="360"/>
      </w:pPr>
      <w:rPr>
        <w:rFonts w:eastAsia="Calibri" w:cs="ArialNarrow,Bold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58538F0"/>
    <w:multiLevelType w:val="hybridMultilevel"/>
    <w:tmpl w:val="90347CF4"/>
    <w:lvl w:ilvl="0" w:tplc="0BF8910C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9C43282"/>
    <w:multiLevelType w:val="hybridMultilevel"/>
    <w:tmpl w:val="CFC8E5EC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C4149C"/>
    <w:multiLevelType w:val="hybridMultilevel"/>
    <w:tmpl w:val="C40A6D4C"/>
    <w:lvl w:ilvl="0" w:tplc="9CFC1C44">
      <w:start w:val="1"/>
      <w:numFmt w:val="decimal"/>
      <w:lvlText w:val="%1."/>
      <w:lvlJc w:val="left"/>
      <w:pPr>
        <w:ind w:left="360" w:hanging="360"/>
      </w:pPr>
      <w:rPr>
        <w:rFonts w:eastAsia="Calibri" w:cs="ArialNarrow,Bold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1CA7E3C"/>
    <w:multiLevelType w:val="hybridMultilevel"/>
    <w:tmpl w:val="0D167FB0"/>
    <w:lvl w:ilvl="0" w:tplc="914207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4AF0901"/>
    <w:multiLevelType w:val="hybridMultilevel"/>
    <w:tmpl w:val="149E636C"/>
    <w:lvl w:ilvl="0" w:tplc="E828EB9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FF5B90"/>
    <w:multiLevelType w:val="hybridMultilevel"/>
    <w:tmpl w:val="DA5226A6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8F2331"/>
    <w:multiLevelType w:val="hybridMultilevel"/>
    <w:tmpl w:val="7416114A"/>
    <w:lvl w:ilvl="0" w:tplc="C1462DE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9B92ED2"/>
    <w:multiLevelType w:val="hybridMultilevel"/>
    <w:tmpl w:val="FCF6F7C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C6D6BE2"/>
    <w:multiLevelType w:val="hybridMultilevel"/>
    <w:tmpl w:val="39AAB1BA"/>
    <w:lvl w:ilvl="0" w:tplc="C26AFD5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8715D7"/>
    <w:multiLevelType w:val="hybridMultilevel"/>
    <w:tmpl w:val="33641274"/>
    <w:lvl w:ilvl="0" w:tplc="9CFC1C44">
      <w:start w:val="1"/>
      <w:numFmt w:val="decimal"/>
      <w:lvlText w:val="%1."/>
      <w:lvlJc w:val="left"/>
      <w:pPr>
        <w:ind w:left="360" w:hanging="360"/>
      </w:pPr>
      <w:rPr>
        <w:rFonts w:eastAsia="Calibri" w:cs="ArialNarrow,Bold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6237478"/>
    <w:multiLevelType w:val="hybridMultilevel"/>
    <w:tmpl w:val="C8167D50"/>
    <w:lvl w:ilvl="0" w:tplc="9CFC1C44">
      <w:start w:val="1"/>
      <w:numFmt w:val="decimal"/>
      <w:lvlText w:val="%1."/>
      <w:lvlJc w:val="left"/>
      <w:pPr>
        <w:ind w:left="360" w:hanging="360"/>
      </w:pPr>
      <w:rPr>
        <w:rFonts w:eastAsia="Calibri" w:cs="ArialNarrow,Bold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06902E4"/>
    <w:multiLevelType w:val="hybridMultilevel"/>
    <w:tmpl w:val="18B66B2A"/>
    <w:lvl w:ilvl="0" w:tplc="5F501DAE">
      <w:start w:val="1"/>
      <w:numFmt w:val="decimal"/>
      <w:lvlText w:val="%1."/>
      <w:lvlJc w:val="center"/>
      <w:pPr>
        <w:ind w:left="36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0CC5956"/>
    <w:multiLevelType w:val="hybridMultilevel"/>
    <w:tmpl w:val="F580B10A"/>
    <w:lvl w:ilvl="0" w:tplc="506001A4">
      <w:start w:val="1"/>
      <w:numFmt w:val="decimal"/>
      <w:lvlText w:val="%1."/>
      <w:lvlJc w:val="left"/>
      <w:pPr>
        <w:ind w:left="33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A9A358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A68F684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27A00B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8BC2A0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16AD87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69E15C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F14406A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940BF0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>
    <w:nsid w:val="52373D72"/>
    <w:multiLevelType w:val="hybridMultilevel"/>
    <w:tmpl w:val="0986AB5C"/>
    <w:lvl w:ilvl="0" w:tplc="9CFC1C44">
      <w:start w:val="1"/>
      <w:numFmt w:val="decimal"/>
      <w:lvlText w:val="%1."/>
      <w:lvlJc w:val="left"/>
      <w:pPr>
        <w:ind w:left="360" w:hanging="360"/>
      </w:pPr>
      <w:rPr>
        <w:rFonts w:eastAsia="Calibri" w:cs="ArialNarrow,Bold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6E55617"/>
    <w:multiLevelType w:val="hybridMultilevel"/>
    <w:tmpl w:val="CDF49234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EA04CB"/>
    <w:multiLevelType w:val="hybridMultilevel"/>
    <w:tmpl w:val="C45A54B4"/>
    <w:lvl w:ilvl="0" w:tplc="D590796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D13D68"/>
    <w:multiLevelType w:val="hybridMultilevel"/>
    <w:tmpl w:val="0F323E4C"/>
    <w:lvl w:ilvl="0" w:tplc="04150017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DC15B4"/>
    <w:multiLevelType w:val="multilevel"/>
    <w:tmpl w:val="7876EC0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31">
    <w:nsid w:val="644D27AF"/>
    <w:multiLevelType w:val="hybridMultilevel"/>
    <w:tmpl w:val="83000740"/>
    <w:lvl w:ilvl="0" w:tplc="3F42518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D579EB"/>
    <w:multiLevelType w:val="hybridMultilevel"/>
    <w:tmpl w:val="142664BC"/>
    <w:lvl w:ilvl="0" w:tplc="9CFC1C44">
      <w:start w:val="1"/>
      <w:numFmt w:val="decimal"/>
      <w:lvlText w:val="%1."/>
      <w:lvlJc w:val="left"/>
      <w:pPr>
        <w:ind w:left="360" w:hanging="360"/>
      </w:pPr>
      <w:rPr>
        <w:rFonts w:eastAsia="Calibri" w:cs="ArialNarrow,Bold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6064802"/>
    <w:multiLevelType w:val="hybridMultilevel"/>
    <w:tmpl w:val="A8C2BAAA"/>
    <w:lvl w:ilvl="0" w:tplc="E2D6B296">
      <w:start w:val="1"/>
      <w:numFmt w:val="decimal"/>
      <w:lvlText w:val="%1."/>
      <w:lvlJc w:val="left"/>
      <w:pPr>
        <w:ind w:left="3479" w:hanging="360"/>
      </w:pPr>
      <w:rPr>
        <w:rFonts w:hint="default"/>
        <w:b/>
      </w:rPr>
    </w:lvl>
    <w:lvl w:ilvl="1" w:tplc="B50C0526">
      <w:start w:val="1"/>
      <w:numFmt w:val="decimal"/>
      <w:lvlText w:val="%2)"/>
      <w:lvlJc w:val="left"/>
      <w:pPr>
        <w:ind w:left="4199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4919" w:hanging="180"/>
      </w:pPr>
    </w:lvl>
    <w:lvl w:ilvl="3" w:tplc="0415000F" w:tentative="1">
      <w:start w:val="1"/>
      <w:numFmt w:val="decimal"/>
      <w:lvlText w:val="%4."/>
      <w:lvlJc w:val="left"/>
      <w:pPr>
        <w:ind w:left="5639" w:hanging="360"/>
      </w:pPr>
    </w:lvl>
    <w:lvl w:ilvl="4" w:tplc="04150019" w:tentative="1">
      <w:start w:val="1"/>
      <w:numFmt w:val="lowerLetter"/>
      <w:lvlText w:val="%5."/>
      <w:lvlJc w:val="left"/>
      <w:pPr>
        <w:ind w:left="6359" w:hanging="360"/>
      </w:pPr>
    </w:lvl>
    <w:lvl w:ilvl="5" w:tplc="0415001B" w:tentative="1">
      <w:start w:val="1"/>
      <w:numFmt w:val="lowerRoman"/>
      <w:lvlText w:val="%6."/>
      <w:lvlJc w:val="right"/>
      <w:pPr>
        <w:ind w:left="7079" w:hanging="180"/>
      </w:pPr>
    </w:lvl>
    <w:lvl w:ilvl="6" w:tplc="0415000F" w:tentative="1">
      <w:start w:val="1"/>
      <w:numFmt w:val="decimal"/>
      <w:lvlText w:val="%7."/>
      <w:lvlJc w:val="left"/>
      <w:pPr>
        <w:ind w:left="7799" w:hanging="360"/>
      </w:pPr>
    </w:lvl>
    <w:lvl w:ilvl="7" w:tplc="04150019" w:tentative="1">
      <w:start w:val="1"/>
      <w:numFmt w:val="lowerLetter"/>
      <w:lvlText w:val="%8."/>
      <w:lvlJc w:val="left"/>
      <w:pPr>
        <w:ind w:left="8519" w:hanging="360"/>
      </w:pPr>
    </w:lvl>
    <w:lvl w:ilvl="8" w:tplc="0415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34">
    <w:nsid w:val="6A435A39"/>
    <w:multiLevelType w:val="hybridMultilevel"/>
    <w:tmpl w:val="FAECDB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5C287E"/>
    <w:multiLevelType w:val="multilevel"/>
    <w:tmpl w:val="5AF85F7A"/>
    <w:lvl w:ilvl="0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AE66BA"/>
    <w:multiLevelType w:val="hybridMultilevel"/>
    <w:tmpl w:val="2C227744"/>
    <w:lvl w:ilvl="0" w:tplc="FFFFFFFF">
      <w:start w:val="1"/>
      <w:numFmt w:val="decimal"/>
      <w:lvlText w:val="%1)"/>
      <w:lvlJc w:val="left"/>
      <w:pPr>
        <w:ind w:left="1068" w:hanging="360"/>
      </w:pPr>
      <w:rPr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2"/>
  </w:num>
  <w:num w:numId="2">
    <w:abstractNumId w:val="22"/>
  </w:num>
  <w:num w:numId="3">
    <w:abstractNumId w:val="26"/>
  </w:num>
  <w:num w:numId="4">
    <w:abstractNumId w:val="15"/>
  </w:num>
  <w:num w:numId="5">
    <w:abstractNumId w:val="29"/>
  </w:num>
  <w:num w:numId="6">
    <w:abstractNumId w:val="23"/>
  </w:num>
  <w:num w:numId="7">
    <w:abstractNumId w:val="14"/>
  </w:num>
  <w:num w:numId="8">
    <w:abstractNumId w:val="18"/>
  </w:num>
  <w:num w:numId="9">
    <w:abstractNumId w:val="11"/>
  </w:num>
  <w:num w:numId="10">
    <w:abstractNumId w:val="12"/>
  </w:num>
  <w:num w:numId="11">
    <w:abstractNumId w:val="27"/>
  </w:num>
  <w:num w:numId="12">
    <w:abstractNumId w:val="34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19"/>
  </w:num>
  <w:num w:numId="23">
    <w:abstractNumId w:val="10"/>
  </w:num>
  <w:num w:numId="24">
    <w:abstractNumId w:val="7"/>
  </w:num>
  <w:num w:numId="25">
    <w:abstractNumId w:val="31"/>
  </w:num>
  <w:num w:numId="26">
    <w:abstractNumId w:val="28"/>
  </w:num>
  <w:num w:numId="27">
    <w:abstractNumId w:val="36"/>
  </w:num>
  <w:num w:numId="28">
    <w:abstractNumId w:val="20"/>
  </w:num>
  <w:num w:numId="29">
    <w:abstractNumId w:val="33"/>
  </w:num>
  <w:num w:numId="30">
    <w:abstractNumId w:val="13"/>
  </w:num>
  <w:num w:numId="3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zsjAzMTMyMzQxMDFR0lEKTi0uzszPAykwrAUA8y2XOywAAAA="/>
  </w:docVars>
  <w:rsids>
    <w:rsidRoot w:val="001C08EC"/>
    <w:rsid w:val="00012C96"/>
    <w:rsid w:val="000233F0"/>
    <w:rsid w:val="0003166C"/>
    <w:rsid w:val="0003535A"/>
    <w:rsid w:val="000360D0"/>
    <w:rsid w:val="00042716"/>
    <w:rsid w:val="00046417"/>
    <w:rsid w:val="00063D74"/>
    <w:rsid w:val="00070A35"/>
    <w:rsid w:val="00071FA5"/>
    <w:rsid w:val="00072615"/>
    <w:rsid w:val="000773BC"/>
    <w:rsid w:val="00086CC9"/>
    <w:rsid w:val="000C4DAF"/>
    <w:rsid w:val="000C78DE"/>
    <w:rsid w:val="000D48BE"/>
    <w:rsid w:val="000D7640"/>
    <w:rsid w:val="000F5676"/>
    <w:rsid w:val="00112455"/>
    <w:rsid w:val="001168FB"/>
    <w:rsid w:val="00116C6F"/>
    <w:rsid w:val="00116EB4"/>
    <w:rsid w:val="00125F40"/>
    <w:rsid w:val="001330A9"/>
    <w:rsid w:val="00142D39"/>
    <w:rsid w:val="0014582D"/>
    <w:rsid w:val="00172278"/>
    <w:rsid w:val="00175365"/>
    <w:rsid w:val="00175DEB"/>
    <w:rsid w:val="001915B7"/>
    <w:rsid w:val="001917C1"/>
    <w:rsid w:val="001A1273"/>
    <w:rsid w:val="001B4508"/>
    <w:rsid w:val="001C08EC"/>
    <w:rsid w:val="001E0EB2"/>
    <w:rsid w:val="001F4481"/>
    <w:rsid w:val="00206DB3"/>
    <w:rsid w:val="002253AF"/>
    <w:rsid w:val="00225F13"/>
    <w:rsid w:val="00237DFF"/>
    <w:rsid w:val="00245A7B"/>
    <w:rsid w:val="00256DC0"/>
    <w:rsid w:val="00260EB3"/>
    <w:rsid w:val="002726FC"/>
    <w:rsid w:val="00294599"/>
    <w:rsid w:val="002A4B08"/>
    <w:rsid w:val="002B5D3E"/>
    <w:rsid w:val="002C3ECA"/>
    <w:rsid w:val="002C4865"/>
    <w:rsid w:val="002D0874"/>
    <w:rsid w:val="002E0E37"/>
    <w:rsid w:val="002E5A1E"/>
    <w:rsid w:val="002E7155"/>
    <w:rsid w:val="002F517F"/>
    <w:rsid w:val="00303040"/>
    <w:rsid w:val="00312C18"/>
    <w:rsid w:val="00343D23"/>
    <w:rsid w:val="003579F6"/>
    <w:rsid w:val="003655B9"/>
    <w:rsid w:val="003A19B9"/>
    <w:rsid w:val="003A3F6B"/>
    <w:rsid w:val="003B6F39"/>
    <w:rsid w:val="003C16D4"/>
    <w:rsid w:val="003C1DE3"/>
    <w:rsid w:val="003E5159"/>
    <w:rsid w:val="003F3AF2"/>
    <w:rsid w:val="004003F7"/>
    <w:rsid w:val="00404691"/>
    <w:rsid w:val="00411171"/>
    <w:rsid w:val="004119C2"/>
    <w:rsid w:val="00422291"/>
    <w:rsid w:val="00423F4C"/>
    <w:rsid w:val="004307E3"/>
    <w:rsid w:val="00436A4E"/>
    <w:rsid w:val="004645C8"/>
    <w:rsid w:val="00495339"/>
    <w:rsid w:val="00495F30"/>
    <w:rsid w:val="004970BA"/>
    <w:rsid w:val="004B2DEE"/>
    <w:rsid w:val="004C3C32"/>
    <w:rsid w:val="004E7AF3"/>
    <w:rsid w:val="00505660"/>
    <w:rsid w:val="00513872"/>
    <w:rsid w:val="00522F48"/>
    <w:rsid w:val="0052771D"/>
    <w:rsid w:val="0055254A"/>
    <w:rsid w:val="0055522F"/>
    <w:rsid w:val="00565767"/>
    <w:rsid w:val="00567466"/>
    <w:rsid w:val="00591B76"/>
    <w:rsid w:val="00595BA9"/>
    <w:rsid w:val="00597AA2"/>
    <w:rsid w:val="005A0EDE"/>
    <w:rsid w:val="005A52BF"/>
    <w:rsid w:val="005C4C84"/>
    <w:rsid w:val="005C6DDD"/>
    <w:rsid w:val="005C7300"/>
    <w:rsid w:val="005D03ED"/>
    <w:rsid w:val="005E04C9"/>
    <w:rsid w:val="005E5E40"/>
    <w:rsid w:val="005F2DB8"/>
    <w:rsid w:val="00617957"/>
    <w:rsid w:val="00623389"/>
    <w:rsid w:val="0062582A"/>
    <w:rsid w:val="00631195"/>
    <w:rsid w:val="0063532F"/>
    <w:rsid w:val="00645AF3"/>
    <w:rsid w:val="006512A2"/>
    <w:rsid w:val="00672A83"/>
    <w:rsid w:val="006A1852"/>
    <w:rsid w:val="006B3814"/>
    <w:rsid w:val="006C591E"/>
    <w:rsid w:val="006D041C"/>
    <w:rsid w:val="006D3838"/>
    <w:rsid w:val="006E022B"/>
    <w:rsid w:val="006F4685"/>
    <w:rsid w:val="006F722D"/>
    <w:rsid w:val="006F7592"/>
    <w:rsid w:val="0070342B"/>
    <w:rsid w:val="007074BB"/>
    <w:rsid w:val="00712BBD"/>
    <w:rsid w:val="00714BE6"/>
    <w:rsid w:val="007159CA"/>
    <w:rsid w:val="00715F3D"/>
    <w:rsid w:val="00734E57"/>
    <w:rsid w:val="00743C53"/>
    <w:rsid w:val="00743E18"/>
    <w:rsid w:val="00745057"/>
    <w:rsid w:val="00746CA1"/>
    <w:rsid w:val="00750863"/>
    <w:rsid w:val="0076279B"/>
    <w:rsid w:val="00774DAB"/>
    <w:rsid w:val="007756E6"/>
    <w:rsid w:val="007A520B"/>
    <w:rsid w:val="007B1D52"/>
    <w:rsid w:val="007B375A"/>
    <w:rsid w:val="007E5974"/>
    <w:rsid w:val="007F3EF5"/>
    <w:rsid w:val="0082563B"/>
    <w:rsid w:val="00837C3F"/>
    <w:rsid w:val="0087654D"/>
    <w:rsid w:val="008B0CA8"/>
    <w:rsid w:val="008D30C8"/>
    <w:rsid w:val="008D67FA"/>
    <w:rsid w:val="008E41AC"/>
    <w:rsid w:val="0092069C"/>
    <w:rsid w:val="00921F25"/>
    <w:rsid w:val="00933D8A"/>
    <w:rsid w:val="0095553D"/>
    <w:rsid w:val="009740E7"/>
    <w:rsid w:val="00977A31"/>
    <w:rsid w:val="00981E83"/>
    <w:rsid w:val="00983163"/>
    <w:rsid w:val="00987D70"/>
    <w:rsid w:val="009959FB"/>
    <w:rsid w:val="009A46B9"/>
    <w:rsid w:val="009B46FC"/>
    <w:rsid w:val="009C26A1"/>
    <w:rsid w:val="009C5A75"/>
    <w:rsid w:val="009C6560"/>
    <w:rsid w:val="009D33C9"/>
    <w:rsid w:val="009D7519"/>
    <w:rsid w:val="009E389B"/>
    <w:rsid w:val="00A05C26"/>
    <w:rsid w:val="00A07BD1"/>
    <w:rsid w:val="00A11A11"/>
    <w:rsid w:val="00A50F05"/>
    <w:rsid w:val="00A5471F"/>
    <w:rsid w:val="00A65D86"/>
    <w:rsid w:val="00A72C1F"/>
    <w:rsid w:val="00AA4C3E"/>
    <w:rsid w:val="00AA7613"/>
    <w:rsid w:val="00AB2A73"/>
    <w:rsid w:val="00AB67A0"/>
    <w:rsid w:val="00AC3A72"/>
    <w:rsid w:val="00AF1A0A"/>
    <w:rsid w:val="00B03A00"/>
    <w:rsid w:val="00B36C4F"/>
    <w:rsid w:val="00B44563"/>
    <w:rsid w:val="00B548ED"/>
    <w:rsid w:val="00B65D97"/>
    <w:rsid w:val="00B672AF"/>
    <w:rsid w:val="00B943FD"/>
    <w:rsid w:val="00B97EE1"/>
    <w:rsid w:val="00BA1CEC"/>
    <w:rsid w:val="00BB0E29"/>
    <w:rsid w:val="00BC6948"/>
    <w:rsid w:val="00BC7078"/>
    <w:rsid w:val="00BD3EAB"/>
    <w:rsid w:val="00BD79B9"/>
    <w:rsid w:val="00BE1D7E"/>
    <w:rsid w:val="00BF5806"/>
    <w:rsid w:val="00C10CA3"/>
    <w:rsid w:val="00C257F7"/>
    <w:rsid w:val="00C33DCC"/>
    <w:rsid w:val="00C3467F"/>
    <w:rsid w:val="00C34DA7"/>
    <w:rsid w:val="00C50ECF"/>
    <w:rsid w:val="00C52020"/>
    <w:rsid w:val="00C64DD9"/>
    <w:rsid w:val="00C7070B"/>
    <w:rsid w:val="00C7417C"/>
    <w:rsid w:val="00C92C8B"/>
    <w:rsid w:val="00CA3D34"/>
    <w:rsid w:val="00CB492D"/>
    <w:rsid w:val="00CC386C"/>
    <w:rsid w:val="00CD70EA"/>
    <w:rsid w:val="00CE026E"/>
    <w:rsid w:val="00D00F98"/>
    <w:rsid w:val="00D11CC0"/>
    <w:rsid w:val="00D25B7C"/>
    <w:rsid w:val="00D620C5"/>
    <w:rsid w:val="00D739D0"/>
    <w:rsid w:val="00D937EF"/>
    <w:rsid w:val="00DC5815"/>
    <w:rsid w:val="00DE7DC6"/>
    <w:rsid w:val="00E0785D"/>
    <w:rsid w:val="00E078E4"/>
    <w:rsid w:val="00E61500"/>
    <w:rsid w:val="00E638A4"/>
    <w:rsid w:val="00E83C80"/>
    <w:rsid w:val="00E877D8"/>
    <w:rsid w:val="00EA2C15"/>
    <w:rsid w:val="00EB34B4"/>
    <w:rsid w:val="00EC72D5"/>
    <w:rsid w:val="00ED4486"/>
    <w:rsid w:val="00F16559"/>
    <w:rsid w:val="00F3154F"/>
    <w:rsid w:val="00F76201"/>
    <w:rsid w:val="00F83D1C"/>
    <w:rsid w:val="00FA528C"/>
    <w:rsid w:val="00FD2A13"/>
    <w:rsid w:val="00FD683C"/>
    <w:rsid w:val="00FE5F8E"/>
    <w:rsid w:val="00FF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A91F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18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1F44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71F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71F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71F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1F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1FA5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1F4481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Akapitzlist">
    <w:name w:val="List Paragraph"/>
    <w:aliases w:val="L1,Numerowanie,sw tekst,Preambuła,Akapit z listą BS,Akapit z listą5,Bulleted list,Odstavec,Podsis rysunku,T_SZ_List Paragraph,CW_Lista,Adresat stanowisko,2 heading,A_wyliczenie,K-P_odwolanie,maz_wyliczenie,opis dzialania,normalny tekst"/>
    <w:basedOn w:val="Normalny"/>
    <w:link w:val="AkapitzlistZnak"/>
    <w:uiPriority w:val="34"/>
    <w:qFormat/>
    <w:rsid w:val="003C16D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A1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A1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852"/>
  </w:style>
  <w:style w:type="paragraph" w:styleId="Stopka">
    <w:name w:val="footer"/>
    <w:basedOn w:val="Normalny"/>
    <w:link w:val="StopkaZnak"/>
    <w:unhideWhenUsed/>
    <w:rsid w:val="006A1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6A1852"/>
  </w:style>
  <w:style w:type="paragraph" w:customStyle="1" w:styleId="Default">
    <w:name w:val="Default"/>
    <w:rsid w:val="006A18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3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3C32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3A3F6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A3F6B"/>
    <w:rPr>
      <w:color w:val="0563C1" w:themeColor="hyperlink"/>
      <w:u w:val="single"/>
    </w:rPr>
  </w:style>
  <w:style w:type="character" w:customStyle="1" w:styleId="TekstpodstawowyZnak">
    <w:name w:val="Tekst podstawowy Znak"/>
    <w:link w:val="Tekstpodstawowy"/>
    <w:rsid w:val="003A3F6B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A3F6B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3A3F6B"/>
  </w:style>
  <w:style w:type="paragraph" w:customStyle="1" w:styleId="1">
    <w:name w:val="1."/>
    <w:basedOn w:val="Normalny"/>
    <w:rsid w:val="003A3F6B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Times New Roman"/>
      <w:color w:val="000000"/>
      <w:kern w:val="0"/>
      <w:sz w:val="19"/>
      <w:szCs w:val="20"/>
      <w:lang w:eastAsia="ar-SA"/>
      <w14:ligatures w14:val="none"/>
    </w:rPr>
  </w:style>
  <w:style w:type="paragraph" w:styleId="NormalnyWeb">
    <w:name w:val="Normal (Web)"/>
    <w:basedOn w:val="Normalny"/>
    <w:unhideWhenUsed/>
    <w:rsid w:val="003A3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ZwykytekstZnak">
    <w:name w:val="Zwykły tekst Znak"/>
    <w:link w:val="Zwykytekst"/>
    <w:rsid w:val="003A3F6B"/>
    <w:rPr>
      <w:rFonts w:ascii="Courier New" w:eastAsia="Times New Roman" w:hAnsi="Courier New"/>
    </w:rPr>
  </w:style>
  <w:style w:type="paragraph" w:styleId="Zwykytekst">
    <w:name w:val="Plain Text"/>
    <w:basedOn w:val="Normalny"/>
    <w:link w:val="ZwykytekstZnak"/>
    <w:rsid w:val="003A3F6B"/>
    <w:pPr>
      <w:spacing w:after="0" w:line="240" w:lineRule="auto"/>
    </w:pPr>
    <w:rPr>
      <w:rFonts w:ascii="Courier New" w:eastAsia="Times New Roman" w:hAnsi="Courier New"/>
    </w:rPr>
  </w:style>
  <w:style w:type="character" w:customStyle="1" w:styleId="ZwykytekstZnak1">
    <w:name w:val="Zwykły tekst Znak1"/>
    <w:basedOn w:val="Domylnaczcionkaakapitu"/>
    <w:uiPriority w:val="99"/>
    <w:semiHidden/>
    <w:rsid w:val="003A3F6B"/>
    <w:rPr>
      <w:rFonts w:ascii="Consolas" w:hAnsi="Consolas"/>
      <w:sz w:val="21"/>
      <w:szCs w:val="21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3F6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A3F6B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59"/>
    <w:rsid w:val="003A3F6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uiPriority w:val="99"/>
    <w:unhideWhenUsed/>
    <w:rsid w:val="003A3F6B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TML-kod">
    <w:name w:val="HTML Code"/>
    <w:basedOn w:val="Domylnaczcionkaakapitu"/>
    <w:uiPriority w:val="99"/>
    <w:semiHidden/>
    <w:unhideWhenUsed/>
    <w:rsid w:val="003A3F6B"/>
    <w:rPr>
      <w:rFonts w:ascii="Courier New" w:eastAsia="Times New Roman" w:hAnsi="Courier New" w:cs="Courier New"/>
      <w:sz w:val="20"/>
      <w:szCs w:val="20"/>
    </w:rPr>
  </w:style>
  <w:style w:type="paragraph" w:styleId="Bezodstpw">
    <w:name w:val="No Spacing"/>
    <w:uiPriority w:val="1"/>
    <w:qFormat/>
    <w:rsid w:val="003A3F6B"/>
    <w:pPr>
      <w:spacing w:after="0" w:line="240" w:lineRule="auto"/>
    </w:pPr>
    <w:rPr>
      <w:kern w:val="0"/>
      <w14:ligatures w14:val="none"/>
    </w:rPr>
  </w:style>
  <w:style w:type="paragraph" w:styleId="Poprawka">
    <w:name w:val="Revision"/>
    <w:hidden/>
    <w:uiPriority w:val="99"/>
    <w:semiHidden/>
    <w:rsid w:val="003A3F6B"/>
    <w:pPr>
      <w:spacing w:after="0" w:line="240" w:lineRule="auto"/>
    </w:pPr>
    <w:rPr>
      <w:kern w:val="0"/>
      <w14:ligatures w14:val="none"/>
    </w:rPr>
  </w:style>
  <w:style w:type="character" w:customStyle="1" w:styleId="AkapitzlistZnak">
    <w:name w:val="Akapit z listą Znak"/>
    <w:aliases w:val="L1 Znak,Numerowanie Znak,sw tekst Znak,Preambuła Znak,Akapit z listą BS Znak,Akapit z listą5 Znak,Bulleted list Znak,Odstavec Znak,Podsis rysunku Znak,T_SZ_List Paragraph Znak,CW_Lista Znak,Adresat stanowisko Znak,2 heading Znak"/>
    <w:link w:val="Akapitzlist"/>
    <w:uiPriority w:val="34"/>
    <w:qFormat/>
    <w:locked/>
    <w:rsid w:val="002D0874"/>
  </w:style>
  <w:style w:type="paragraph" w:styleId="Tekstprzypisudolnego">
    <w:name w:val="footnote text"/>
    <w:basedOn w:val="Normalny"/>
    <w:link w:val="TekstprzypisudolnegoZnak"/>
    <w:uiPriority w:val="99"/>
    <w:unhideWhenUsed/>
    <w:rsid w:val="007159CA"/>
    <w:pPr>
      <w:spacing w:after="0" w:line="240" w:lineRule="auto"/>
    </w:pPr>
    <w:rPr>
      <w:rFonts w:eastAsiaTheme="minorEastAsia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159CA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unhideWhenUsed/>
    <w:rsid w:val="007159CA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159CA"/>
    <w:pPr>
      <w:spacing w:after="120" w:line="480" w:lineRule="auto"/>
      <w:ind w:left="283"/>
    </w:pPr>
    <w:rPr>
      <w:rFonts w:eastAsiaTheme="minorEastAsia"/>
      <w:kern w:val="0"/>
      <w:lang w:eastAsia="pl-PL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159CA"/>
    <w:rPr>
      <w:rFonts w:eastAsiaTheme="minorEastAsia"/>
      <w:kern w:val="0"/>
      <w:lang w:eastAsia="pl-PL"/>
      <w14:ligatures w14:val="none"/>
    </w:rPr>
  </w:style>
  <w:style w:type="paragraph" w:styleId="Tytu">
    <w:name w:val="Title"/>
    <w:basedOn w:val="Normalny"/>
    <w:link w:val="TytuZnak"/>
    <w:uiPriority w:val="10"/>
    <w:qFormat/>
    <w:rsid w:val="007159CA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7159CA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565767"/>
    <w:rPr>
      <w:b/>
      <w:bCs/>
    </w:rPr>
  </w:style>
  <w:style w:type="character" w:customStyle="1" w:styleId="x193iq5w">
    <w:name w:val="x193iq5w"/>
    <w:rsid w:val="00715F3D"/>
  </w:style>
  <w:style w:type="paragraph" w:styleId="Tekstblokowy">
    <w:name w:val="Block Text"/>
    <w:basedOn w:val="Normalny"/>
    <w:unhideWhenUsed/>
    <w:rsid w:val="00750863"/>
    <w:pPr>
      <w:spacing w:after="0" w:line="276" w:lineRule="auto"/>
      <w:ind w:left="426" w:right="-648" w:hanging="181"/>
    </w:pPr>
    <w:rPr>
      <w:rFonts w:ascii="Arial Narrow" w:eastAsia="Times New Roman" w:hAnsi="Arial Narrow" w:cs="Times New Roman"/>
      <w:kern w:val="0"/>
      <w:sz w:val="24"/>
      <w:szCs w:val="24"/>
      <w:lang w:eastAsia="pl-PL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18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1F44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71F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71F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71F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1F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1FA5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1F4481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Akapitzlist">
    <w:name w:val="List Paragraph"/>
    <w:aliases w:val="L1,Numerowanie,sw tekst,Preambuła,Akapit z listą BS,Akapit z listą5,Bulleted list,Odstavec,Podsis rysunku,T_SZ_List Paragraph,CW_Lista,Adresat stanowisko,2 heading,A_wyliczenie,K-P_odwolanie,maz_wyliczenie,opis dzialania,normalny tekst"/>
    <w:basedOn w:val="Normalny"/>
    <w:link w:val="AkapitzlistZnak"/>
    <w:uiPriority w:val="34"/>
    <w:qFormat/>
    <w:rsid w:val="003C16D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A1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A1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852"/>
  </w:style>
  <w:style w:type="paragraph" w:styleId="Stopka">
    <w:name w:val="footer"/>
    <w:basedOn w:val="Normalny"/>
    <w:link w:val="StopkaZnak"/>
    <w:unhideWhenUsed/>
    <w:rsid w:val="006A1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6A1852"/>
  </w:style>
  <w:style w:type="paragraph" w:customStyle="1" w:styleId="Default">
    <w:name w:val="Default"/>
    <w:rsid w:val="006A18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3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3C32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3A3F6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A3F6B"/>
    <w:rPr>
      <w:color w:val="0563C1" w:themeColor="hyperlink"/>
      <w:u w:val="single"/>
    </w:rPr>
  </w:style>
  <w:style w:type="character" w:customStyle="1" w:styleId="TekstpodstawowyZnak">
    <w:name w:val="Tekst podstawowy Znak"/>
    <w:link w:val="Tekstpodstawowy"/>
    <w:rsid w:val="003A3F6B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A3F6B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3A3F6B"/>
  </w:style>
  <w:style w:type="paragraph" w:customStyle="1" w:styleId="1">
    <w:name w:val="1."/>
    <w:basedOn w:val="Normalny"/>
    <w:rsid w:val="003A3F6B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Times New Roman"/>
      <w:color w:val="000000"/>
      <w:kern w:val="0"/>
      <w:sz w:val="19"/>
      <w:szCs w:val="20"/>
      <w:lang w:eastAsia="ar-SA"/>
      <w14:ligatures w14:val="none"/>
    </w:rPr>
  </w:style>
  <w:style w:type="paragraph" w:styleId="NormalnyWeb">
    <w:name w:val="Normal (Web)"/>
    <w:basedOn w:val="Normalny"/>
    <w:unhideWhenUsed/>
    <w:rsid w:val="003A3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ZwykytekstZnak">
    <w:name w:val="Zwykły tekst Znak"/>
    <w:link w:val="Zwykytekst"/>
    <w:rsid w:val="003A3F6B"/>
    <w:rPr>
      <w:rFonts w:ascii="Courier New" w:eastAsia="Times New Roman" w:hAnsi="Courier New"/>
    </w:rPr>
  </w:style>
  <w:style w:type="paragraph" w:styleId="Zwykytekst">
    <w:name w:val="Plain Text"/>
    <w:basedOn w:val="Normalny"/>
    <w:link w:val="ZwykytekstZnak"/>
    <w:rsid w:val="003A3F6B"/>
    <w:pPr>
      <w:spacing w:after="0" w:line="240" w:lineRule="auto"/>
    </w:pPr>
    <w:rPr>
      <w:rFonts w:ascii="Courier New" w:eastAsia="Times New Roman" w:hAnsi="Courier New"/>
    </w:rPr>
  </w:style>
  <w:style w:type="character" w:customStyle="1" w:styleId="ZwykytekstZnak1">
    <w:name w:val="Zwykły tekst Znak1"/>
    <w:basedOn w:val="Domylnaczcionkaakapitu"/>
    <w:uiPriority w:val="99"/>
    <w:semiHidden/>
    <w:rsid w:val="003A3F6B"/>
    <w:rPr>
      <w:rFonts w:ascii="Consolas" w:hAnsi="Consolas"/>
      <w:sz w:val="21"/>
      <w:szCs w:val="21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3F6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A3F6B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59"/>
    <w:rsid w:val="003A3F6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uiPriority w:val="99"/>
    <w:unhideWhenUsed/>
    <w:rsid w:val="003A3F6B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TML-kod">
    <w:name w:val="HTML Code"/>
    <w:basedOn w:val="Domylnaczcionkaakapitu"/>
    <w:uiPriority w:val="99"/>
    <w:semiHidden/>
    <w:unhideWhenUsed/>
    <w:rsid w:val="003A3F6B"/>
    <w:rPr>
      <w:rFonts w:ascii="Courier New" w:eastAsia="Times New Roman" w:hAnsi="Courier New" w:cs="Courier New"/>
      <w:sz w:val="20"/>
      <w:szCs w:val="20"/>
    </w:rPr>
  </w:style>
  <w:style w:type="paragraph" w:styleId="Bezodstpw">
    <w:name w:val="No Spacing"/>
    <w:uiPriority w:val="1"/>
    <w:qFormat/>
    <w:rsid w:val="003A3F6B"/>
    <w:pPr>
      <w:spacing w:after="0" w:line="240" w:lineRule="auto"/>
    </w:pPr>
    <w:rPr>
      <w:kern w:val="0"/>
      <w14:ligatures w14:val="none"/>
    </w:rPr>
  </w:style>
  <w:style w:type="paragraph" w:styleId="Poprawka">
    <w:name w:val="Revision"/>
    <w:hidden/>
    <w:uiPriority w:val="99"/>
    <w:semiHidden/>
    <w:rsid w:val="003A3F6B"/>
    <w:pPr>
      <w:spacing w:after="0" w:line="240" w:lineRule="auto"/>
    </w:pPr>
    <w:rPr>
      <w:kern w:val="0"/>
      <w14:ligatures w14:val="none"/>
    </w:rPr>
  </w:style>
  <w:style w:type="character" w:customStyle="1" w:styleId="AkapitzlistZnak">
    <w:name w:val="Akapit z listą Znak"/>
    <w:aliases w:val="L1 Znak,Numerowanie Znak,sw tekst Znak,Preambuła Znak,Akapit z listą BS Znak,Akapit z listą5 Znak,Bulleted list Znak,Odstavec Znak,Podsis rysunku Znak,T_SZ_List Paragraph Znak,CW_Lista Znak,Adresat stanowisko Znak,2 heading Znak"/>
    <w:link w:val="Akapitzlist"/>
    <w:uiPriority w:val="34"/>
    <w:qFormat/>
    <w:locked/>
    <w:rsid w:val="002D0874"/>
  </w:style>
  <w:style w:type="paragraph" w:styleId="Tekstprzypisudolnego">
    <w:name w:val="footnote text"/>
    <w:basedOn w:val="Normalny"/>
    <w:link w:val="TekstprzypisudolnegoZnak"/>
    <w:uiPriority w:val="99"/>
    <w:unhideWhenUsed/>
    <w:rsid w:val="007159CA"/>
    <w:pPr>
      <w:spacing w:after="0" w:line="240" w:lineRule="auto"/>
    </w:pPr>
    <w:rPr>
      <w:rFonts w:eastAsiaTheme="minorEastAsia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159CA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unhideWhenUsed/>
    <w:rsid w:val="007159CA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159CA"/>
    <w:pPr>
      <w:spacing w:after="120" w:line="480" w:lineRule="auto"/>
      <w:ind w:left="283"/>
    </w:pPr>
    <w:rPr>
      <w:rFonts w:eastAsiaTheme="minorEastAsia"/>
      <w:kern w:val="0"/>
      <w:lang w:eastAsia="pl-PL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159CA"/>
    <w:rPr>
      <w:rFonts w:eastAsiaTheme="minorEastAsia"/>
      <w:kern w:val="0"/>
      <w:lang w:eastAsia="pl-PL"/>
      <w14:ligatures w14:val="none"/>
    </w:rPr>
  </w:style>
  <w:style w:type="paragraph" w:styleId="Tytu">
    <w:name w:val="Title"/>
    <w:basedOn w:val="Normalny"/>
    <w:link w:val="TytuZnak"/>
    <w:uiPriority w:val="10"/>
    <w:qFormat/>
    <w:rsid w:val="007159CA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7159CA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565767"/>
    <w:rPr>
      <w:b/>
      <w:bCs/>
    </w:rPr>
  </w:style>
  <w:style w:type="character" w:customStyle="1" w:styleId="x193iq5w">
    <w:name w:val="x193iq5w"/>
    <w:rsid w:val="00715F3D"/>
  </w:style>
  <w:style w:type="paragraph" w:styleId="Tekstblokowy">
    <w:name w:val="Block Text"/>
    <w:basedOn w:val="Normalny"/>
    <w:unhideWhenUsed/>
    <w:rsid w:val="00750863"/>
    <w:pPr>
      <w:spacing w:after="0" w:line="276" w:lineRule="auto"/>
      <w:ind w:left="426" w:right="-648" w:hanging="181"/>
    </w:pPr>
    <w:rPr>
      <w:rFonts w:ascii="Arial Narrow" w:eastAsia="Times New Roman" w:hAnsi="Arial Narrow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2F953-8879-4413-8976-1FED28CEA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a.krzaczkowska</dc:creator>
  <cp:lastModifiedBy>Błażej Mościpan</cp:lastModifiedBy>
  <cp:revision>3</cp:revision>
  <cp:lastPrinted>2024-09-05T05:35:00Z</cp:lastPrinted>
  <dcterms:created xsi:type="dcterms:W3CDTF">2026-08-28T09:52:00Z</dcterms:created>
  <dcterms:modified xsi:type="dcterms:W3CDTF">2026-08-28T10:03:00Z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7bac0533c9689bda948d8f95a13439ee1c16df22feae86c80ae3aa8a56e04a71</vt:lpwstr>
  </property>
</Properties>
</file>